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293f" w14:textId="14e2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30 шілдедегі № 226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Кішіқұм ауылдық округі аумағында орналасқан жалпы алаңы 45937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19 ақпанына дейінгі мерзімге қауымдық сервитуті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11.07.2022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