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f7e" w14:textId="fcaa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43273,7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Ақтоғай ауылдық округ бюджетіне аудандық бюджеттен берілетін субвенция көлемі 36541,0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Ақтоғай ауылдық округ бюджетіне республикалық бюджеттен азаматтық қызметшілердің жекелеген санаттарының жалақысын көтеруге 898,0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жылғы арналған бюджетіне аудандық бюджеттен 4092,0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Ақтоғай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