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bbfdb" w14:textId="b3bb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Айшуақ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27 желтоқсандағы № 155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Айшуақ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- 47424,5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5308,3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41944,0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49626,8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-2202,3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2202,3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2202,3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аудандық мәслихатының 08.12.2022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Айшуақ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ішкі салықтар, оның ішінде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бекітілген мемлекеттік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сату, оның ішінде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материалдық емес активтерді сату, оның ішінде жер учаскелерін жалдау құқығын сатқаны үшін төлемақы.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"2022-2024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36 018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 үшін үшін айлық есептік көрсеткіш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37 389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Шалқар аудандық мәслихатының 24.06.2022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Айшуақ ауылдық округ бюджетіне аудандық бюджеттен берілетін субвенция көлемі 39055,0 мың теңге сомасында көзделсін.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2022 жылға арналған Айшуақ ауылдық округ бюджетіне республикалық бюджеттен азаматтық қызметшілердің жекелеген санаттарының жалақысын көтеруге 797,0 мың теңге сомасында ағымдағы нысаналы трансферт бөлінгені ескерілсін.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тармаққа өзгеріс енгізілді - Ақтөбе облысы Шалқар аудандық мәслихатының 07.04.2022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5-1. алынып тасталды - Ақтөбе облысы Шалқар аудандық мәслихатының 08.12.2022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2022 жылға арналған Айшуақ ауылдық округ бюджетін атқару процесінде секвестрлеуге жатпайтын жергілікті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2022 жылдың 1 қаңтарынан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155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Айшуақ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08.12.2022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капиталдан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Жерден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155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Айшуақ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2021жылғы 27 желтоқсандағы № 155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Айшуақ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155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Айшуақ ауылдық округ бюджетін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көшелерін жарықтандыру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