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ce725" w14:textId="84ce7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Шалқар аудандық мәслихатының 2020 жылғы 29 желтоқсандағы № 619 "2021-2023 жылдарға арналған Қауылжыр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2021 жылғы 23 қарашадағы № 129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облысы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Шалқар аудандық мәслихатының 2020 жылғы 29 желтоқсандағы "2021-2023 жылдарға арналған Қауылжыр ауылдық округ бюджетін бекіту туралы" № 619 (нормативтік құқықтық актілерді мемлекеттік тіркеу Тізілімінде № 7880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Қауылжыр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43792,0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40971,0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45994,0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-2202,0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2202,0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2202,0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"13648,0" сандары "14696,0"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23 қарашадағы № 129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29 желтоқсандағы № 619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Қауылжыр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