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b821" w14:textId="cdeb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616 "2021-2023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Есет Көтібарұлы ауылдық округ бюджетін бекіту туралы" № 616 (Нормативтік құқықтық актілерді мемлекеттік тіркеу тізілімінде № 7881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- 37918,8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36814,8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"5264,0" сандары "7026,0"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