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89a" w14:textId="ab0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620 "2021-2023 жылдарға арналған Мөңке би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101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Мөңке би ауылдық округ бюджетін бекіту туралы" 2020 жылғы 29 желтоқсандағы № 620 (Нормативтік құқықтық актілерді мемлекеттік тіркеу тізілімінде № 7879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Мөңке би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- 33517,1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кірістер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ауылдық округ бюджетіне аудандық бюджеттен 8162,1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Мөңке би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8354,0 мың теңге ағымдағы нысаналы трансферттер түскені ескерілсін.".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33517,1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