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ffc9" w14:textId="979f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2021 жылғы 8 қаңтардағы № 563 "2021-2023 жылдарға арналған Бөгетсай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2021 жылғы 17 қарашадағы № 129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"2021-2023 жылдарға арналған Бөгетсай ауылдық округінің бюджетін бекіту туралы" 2021 жылғы 8 қаңтардағы № 563 (нормативтік құқықтық актілерді мемлекеттік тіркеу Тізілімінде № 7998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Бөгетсай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69 730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380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17 қарашадағы № 129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Бөгетсай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