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4d600" w14:textId="ae4d6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2021 жылғы 8 қаңтардағы № 563 "2021-2023 жылдарға арналған Бөгетсай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2021 жылғы 3 шілдедегі № 71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мәслихатының "2021-2023 жылдарға арналған Бөгетсай ауылдық округінің бюджетін бекіту туралы" 2021 жылғы 8 қаңтардағы № 563 (нормативтік құқықтық актілерді мемлекеттік тіркеу Тізілімінде № 7998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Бөгетсай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65 199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2 210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62 989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65 579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380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380 мың теңге.".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 2021 жылғы 3 шілдедегі № 71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 2021 жылғы 8 қаңтардағы № 563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Бөгетсай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 –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когалдандыру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