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1b67f" w14:textId="941b6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аудандық мәслихатының 2021 жылғы 8 қаңтардағы № 568 "2021-2023 жылдарға арналған Қопа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2021 жылғы 3 шілдедегі № 66 шешімі.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Хромтау аудандық мәслихатының "2021-2023 жылдарға арналған Қопа ауылдық округінің бюджетін бекіту туралы" 2021 жылғы 8 қаңтардағы № 568 (нормативтік құқықтық актілерді мемлекеттік тіркеу Тізілімінде № 8013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Қопа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28 131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1 600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26 531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28 361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230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230 мың теңге.".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шешімінің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2021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мәслихаттың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Биржанов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аудандық мәслихаттың 2021 жылғы 3 шілдедегі № 66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аудандық мәслихаттың 2021 жылғы 8 қаңтардағы № 568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Қопа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 ) бюджетінен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ұй –коммуналдық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қала,ауыл,кент,ауылдық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