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74ed" w14:textId="4b7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Жақсымай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52 097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Жақсымай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Жақсымай ауылдық округ бюджетіне берілетін субвенция көлемі 35 373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Жақсымай ауылдық округ бюджетінде республикалық бюджеттен 598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Жақсымай ауылдық округ бюджетінде аудандық бюджеттен 16 126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Жақсымай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