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2747" w14:textId="1a62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563 "2021–2023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Алтықарасу ауылдық округ бюджетін бекіту туралы" 2020 жылғы 30 желтоқсандағы № 563 (Нормативтік құқықтық актілерді мемлекеттік тіркеу тізілімінде № 7948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Алтықарасу ауылдық округ бюджеті,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сатудан–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30 132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профицитін пайдалану) – 142,4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Алтықарасу ауылдық округ бюджетіне 10 008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