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d132b4" w14:textId="ed132b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2022-2024 жылдарға арналған Жұрын ауылдық округ бюджетін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Мұғалжар аудандық мәслихатының 2021 жылғы 30 желтоқсандағы № 136 шешімі. Мерзімі өткендіктен қолданыс тоқтатылды</w:t>
      </w:r>
    </w:p>
    <w:p>
      <w:pPr>
        <w:spacing w:after="0"/>
        <w:ind w:left="0"/>
        <w:jc w:val="left"/>
      </w:pP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9-1 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2 тармағына, Қазақстан Республикасының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Мұғалжар аудандық мәслихаты ШЕШТІ: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2022-2024 жылдарға арналған Жұрын ауылдық округ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2022 жылға мынадай көлемдерде бекітілсін: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270 765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3 557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267 204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270 909,6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-144,6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144,6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144,6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 тармақ жаңа редакцияда– Ақтөбе облысы Мұғалжар аудандық мәслихатының 24.11.2022 </w:t>
      </w:r>
      <w:r>
        <w:rPr>
          <w:rFonts w:ascii="Times New Roman"/>
          <w:b w:val="false"/>
          <w:i w:val="false"/>
          <w:color w:val="000000"/>
          <w:sz w:val="28"/>
        </w:rPr>
        <w:t>№ 269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(01.01.2022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Қазақстан Республикасының "2022-2024 жылдарға арналған республикалық бюджет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9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белгіленгені еске және басшылыққа алынсын: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2022 жылғы 1 қаңтардан бастап: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жалақының ең төмен мөлшерi – 60 000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мемлекеттік базалық зейнетақы төлемінің ең төмен мөлшері – 19 450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зейнетақының ең төмен мөлшерi – 46 302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жәрдемақыларды және өзге де әлеуметтiк төлемдердi есептеу, сондай-ақ Қазақстан Республикасының заңнамасына сәйкес айыппұл санкцияларын, салықтарды және басқа да төлемдердi қолдану үшiн айлық есептiк көрсеткiш – 3 063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базалық әлеуметтiк төлемдердiң мөлшерлерiн есептеу үшiн ең төмен күнкөрiс деңгейiнiң шамасы – 36 018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2022 жылғы 1 сәуірден бастап: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мемлекеттік базалық зейнетақы төлемінің ең төмен мөлшері – 20 191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зейнетақының ең төмен мөлшерi – 48 032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жәрдемақыларды және өзге де әлеуметтiк төлемдердi есептеу үшiн айлық есептiк көрсеткiш – 3 180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базалық әлеуметтiк төлемдердiң мөлшерлерiн есептеу үшiн ең төмен күнкөрiс деңгейiнiң шамасы – 37 389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2 тармақ жаңа редакцияда– Ақтөбе облысы Мұғалжар аудандық мәслихатының 27.06.2022 </w:t>
      </w:r>
      <w:r>
        <w:rPr>
          <w:rFonts w:ascii="Times New Roman"/>
          <w:b w:val="false"/>
          <w:i w:val="false"/>
          <w:color w:val="000000"/>
          <w:sz w:val="28"/>
        </w:rPr>
        <w:t>№ 230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(01.01.2022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2022 жылға арналған Жұрын ауылдық округ бюджетіне аудандық бюджеттен берілетін субвенция көлемі 8 439 мың теңге сомасында ескерілсін.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 2022 жылдың 1 қаңтарынан бастап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Мұғалжар аудандық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мәслихатының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Мусенова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Мұғалжар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2021 жылғы 30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желтоқсандағы № 136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2022 жылға арналған Жұрын ауылдық округ бюджеті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 қосымша жаңа редакцияда – Ақтөбе облысы Мұғалжар аудандық мәслихатының 24.11.2022 </w:t>
      </w:r>
      <w:r>
        <w:rPr>
          <w:rFonts w:ascii="Times New Roman"/>
          <w:b w:val="false"/>
          <w:i w:val="false"/>
          <w:color w:val="ff0000"/>
          <w:sz w:val="28"/>
        </w:rPr>
        <w:t>№ 269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(01.01.2022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270 765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267 204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267 204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267 204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270 909,6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36 506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36 506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36 506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31 206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223 674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223 674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223 674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Ауыл-Ел бесігі" жобасы шеңберінде ауылдық елді мекендердегі әлеуметтік және инженерлік инфрақұрылым бойынша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223 674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Пайданылмаған (толық пайданылмаған)нысаналы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-144,6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144,6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Мұғалжар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2021 жылғы 30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желтоқсандағы № 136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2023 жылға арналған Жұрын ауылдық округ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31 368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27 797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27 797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27 797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31 368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28 173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28 173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28 173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28 173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Мұғалжар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2021 жылғы 30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желтоқсандағы № 136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2024 жылға арналған Жұрын ауылдық округ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35 179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31 597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31 597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31 597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35 179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28 173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28 173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28 173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28 173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көгалдандыру мен абаттандыру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