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7f7f1" w14:textId="b87f7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Мұғалжар ауданының Талдысай, Жұрын, Егіндібұлақ, Қайыңды, Құмжарған, ауылдық округтері, Мұғалжар ауылы және Ембі, Жем қалалары бойынша 2021-2022 жылдарға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Мұғалжар аудандық мәслихатының 2021 жылғы 29 шілдедегі № 73 шешімі. Мерзімі өткендіктен қолданыс тоқтатылды</w:t>
      </w:r>
    </w:p>
    <w:p>
      <w:pPr>
        <w:spacing w:after="0"/>
        <w:ind w:left="0"/>
        <w:jc w:val="left"/>
      </w:pPr>
    </w:p>
    <w:p>
      <w:pPr>
        <w:spacing w:after="0"/>
        <w:ind w:left="0"/>
        <w:jc w:val="both"/>
      </w:pPr>
      <w:r>
        <w:rPr>
          <w:rFonts w:ascii="Times New Roman"/>
          <w:b w:val="false"/>
          <w:i w:val="false"/>
          <w:color w:val="ff0000"/>
          <w:sz w:val="28"/>
        </w:rPr>
        <w:t>
      ЗҚАИ-ның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Республикасының Жер кодексінің" </w:t>
      </w:r>
      <w:r>
        <w:rPr>
          <w:rFonts w:ascii="Times New Roman"/>
          <w:b w:val="false"/>
          <w:i w:val="false"/>
          <w:color w:val="000000"/>
          <w:sz w:val="28"/>
        </w:rPr>
        <w:t>15 бабының</w:t>
      </w:r>
      <w:r>
        <w:rPr>
          <w:rFonts w:ascii="Times New Roman"/>
          <w:b w:val="false"/>
          <w:i w:val="false"/>
          <w:color w:val="000000"/>
          <w:sz w:val="28"/>
        </w:rPr>
        <w:t xml:space="preserve"> 1 тармағының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Мұғалжар аудандық мәслихаты ШЕШТІ:</w:t>
      </w:r>
    </w:p>
    <w:bookmarkEnd w:id="0"/>
    <w:bookmarkStart w:name="z3" w:id="1"/>
    <w:p>
      <w:pPr>
        <w:spacing w:after="0"/>
        <w:ind w:left="0"/>
        <w:jc w:val="both"/>
      </w:pPr>
      <w:r>
        <w:rPr>
          <w:rFonts w:ascii="Times New Roman"/>
          <w:b w:val="false"/>
          <w:i w:val="false"/>
          <w:color w:val="000000"/>
          <w:sz w:val="28"/>
        </w:rPr>
        <w:t xml:space="preserve">
      1. Мұғалжар ауданының Талдысай, Жұрын, Егіндібұлақ, Қайыңды, Құмжарған ауылдық округтері, Мұғалжар ауылы және Ембі, Жем қалалары бойынша 2021-2022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Мұғалжар аудандық </w:t>
            </w:r>
          </w:p>
          <w:p>
            <w:pPr>
              <w:spacing w:after="20"/>
              <w:ind w:left="20"/>
              <w:jc w:val="both"/>
            </w:pPr>
          </w:p>
          <w:p>
            <w:pPr>
              <w:spacing w:after="20"/>
              <w:ind w:left="20"/>
              <w:jc w:val="both"/>
            </w:pPr>
            <w:r>
              <w:rPr>
                <w:rFonts w:ascii="Times New Roman"/>
                <w:b w:val="false"/>
                <w:i/>
                <w:color w:val="000000"/>
                <w:sz w:val="20"/>
              </w:rPr>
              <w:t xml:space="preserve">мәслихат хатшысының өкілеттігін </w:t>
            </w:r>
          </w:p>
          <w:p>
            <w:pPr>
              <w:spacing w:after="20"/>
              <w:ind w:left="20"/>
              <w:jc w:val="both"/>
            </w:pPr>
            <w:r>
              <w:rPr>
                <w:rFonts w:ascii="Times New Roman"/>
                <w:b w:val="false"/>
                <w:i/>
                <w:color w:val="000000"/>
                <w:sz w:val="20"/>
              </w:rPr>
              <w:t xml:space="preserve">уақытша жүзеге асырушы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Сарбасов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1 қосымша</w:t>
            </w:r>
          </w:p>
        </w:tc>
      </w:tr>
    </w:tbl>
    <w:p>
      <w:pPr>
        <w:spacing w:after="0"/>
        <w:ind w:left="0"/>
        <w:jc w:val="left"/>
      </w:pPr>
      <w:r>
        <w:rPr>
          <w:rFonts w:ascii="Times New Roman"/>
          <w:b/>
          <w:i w:val="false"/>
          <w:color w:val="000000"/>
        </w:rPr>
        <w:t xml:space="preserve"> Талдысай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Талдысай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Талдысай ауылдық округінде 2 ауылдық елді мекендер бар.</w:t>
      </w:r>
    </w:p>
    <w:p>
      <w:pPr>
        <w:spacing w:after="0"/>
        <w:ind w:left="0"/>
        <w:jc w:val="both"/>
      </w:pPr>
      <w:r>
        <w:rPr>
          <w:rFonts w:ascii="Times New Roman"/>
          <w:b w:val="false"/>
          <w:i w:val="false"/>
          <w:color w:val="000000"/>
          <w:sz w:val="28"/>
        </w:rPr>
        <w:t>
      Талдысай ауылдық округі аумағының жалпы көлемі 98 187 гектар, оның ішінде егістік жерлер – 2 450 гектар, жайылым жерлері – 95 114 гектар, 15 гектар - бақша, 608 гектар -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75 191 гектар;</w:t>
      </w:r>
    </w:p>
    <w:p>
      <w:pPr>
        <w:spacing w:after="0"/>
        <w:ind w:left="0"/>
        <w:jc w:val="both"/>
      </w:pPr>
      <w:r>
        <w:rPr>
          <w:rFonts w:ascii="Times New Roman"/>
          <w:b w:val="false"/>
          <w:i w:val="false"/>
          <w:color w:val="000000"/>
          <w:sz w:val="28"/>
        </w:rPr>
        <w:t>
      елді мекендердің жері – 21 314 гектар;</w:t>
      </w:r>
    </w:p>
    <w:p>
      <w:pPr>
        <w:spacing w:after="0"/>
        <w:ind w:left="0"/>
        <w:jc w:val="both"/>
      </w:pPr>
      <w:r>
        <w:rPr>
          <w:rFonts w:ascii="Times New Roman"/>
          <w:b w:val="false"/>
          <w:i w:val="false"/>
          <w:color w:val="000000"/>
          <w:sz w:val="28"/>
        </w:rPr>
        <w:t>
      қордағы жерлер – 1 682 гектар болып бөлінеді.</w:t>
      </w:r>
    </w:p>
    <w:p>
      <w:pPr>
        <w:spacing w:after="0"/>
        <w:ind w:left="0"/>
        <w:jc w:val="both"/>
      </w:pPr>
      <w:r>
        <w:rPr>
          <w:rFonts w:ascii="Times New Roman"/>
          <w:b w:val="false"/>
          <w:i w:val="false"/>
          <w:color w:val="000000"/>
          <w:sz w:val="28"/>
        </w:rPr>
        <w:t>
      Табиғи жағдайлар бойынша Талдысай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Талдысай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Талдысай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Талдысай ауылдық округінде (халықтың жеке ауласы) ірі қара мал 880 бас, оның ішінде аналық мал басы 290 бас, 2759 қой мен ешкілер, 99 бас жылқы бар. Оның ішінде:</w:t>
      </w:r>
    </w:p>
    <w:p>
      <w:pPr>
        <w:spacing w:after="0"/>
        <w:ind w:left="0"/>
        <w:jc w:val="both"/>
      </w:pPr>
      <w:r>
        <w:rPr>
          <w:rFonts w:ascii="Times New Roman"/>
          <w:b w:val="false"/>
          <w:i w:val="false"/>
          <w:color w:val="000000"/>
          <w:sz w:val="28"/>
        </w:rPr>
        <w:t>
      Талдысай ауылында: ірі қара мал 460 бас, оның ішінде аналық мал 160 бас, қой мен ешкілер 1355 бас, жылқы 75 бас.</w:t>
      </w:r>
    </w:p>
    <w:p>
      <w:pPr>
        <w:spacing w:after="0"/>
        <w:ind w:left="0"/>
        <w:jc w:val="both"/>
      </w:pPr>
      <w:r>
        <w:rPr>
          <w:rFonts w:ascii="Times New Roman"/>
          <w:b w:val="false"/>
          <w:i w:val="false"/>
          <w:color w:val="000000"/>
          <w:sz w:val="28"/>
        </w:rPr>
        <w:t>
      Жайылым көлемі 8 947 гектарды құрайды.</w:t>
      </w:r>
    </w:p>
    <w:p>
      <w:pPr>
        <w:spacing w:after="0"/>
        <w:ind w:left="0"/>
        <w:jc w:val="both"/>
      </w:pPr>
      <w:r>
        <w:rPr>
          <w:rFonts w:ascii="Times New Roman"/>
          <w:b w:val="false"/>
          <w:i w:val="false"/>
          <w:color w:val="000000"/>
          <w:sz w:val="28"/>
        </w:rPr>
        <w:t>
      Еңбек ауылында: ірі қара мал 420 бас, оның ішінде аналық мал 130 бас, қой мен ешкілер 1404 бас, жылқы 24 бас.</w:t>
      </w:r>
    </w:p>
    <w:p>
      <w:pPr>
        <w:spacing w:after="0"/>
        <w:ind w:left="0"/>
        <w:jc w:val="both"/>
      </w:pPr>
      <w:r>
        <w:rPr>
          <w:rFonts w:ascii="Times New Roman"/>
          <w:b w:val="false"/>
          <w:i w:val="false"/>
          <w:color w:val="000000"/>
          <w:sz w:val="28"/>
        </w:rPr>
        <w:t>
      Жайылым көлемі 8 647 гектарды құрайды.</w:t>
      </w:r>
    </w:p>
    <w:p>
      <w:pPr>
        <w:spacing w:after="0"/>
        <w:ind w:left="0"/>
        <w:jc w:val="both"/>
      </w:pPr>
      <w:r>
        <w:rPr>
          <w:rFonts w:ascii="Times New Roman"/>
          <w:b w:val="false"/>
          <w:i w:val="false"/>
          <w:color w:val="000000"/>
          <w:sz w:val="28"/>
        </w:rPr>
        <w:t>
      Талдысай ауылдық округінің шаруа қожалықтарындағы мал басы: ірі қара мал 4186 бас, қой мен ешкілер 1359 бас, жылқы 2188 басты құрайды.</w:t>
      </w:r>
    </w:p>
    <w:p>
      <w:pPr>
        <w:spacing w:after="0"/>
        <w:ind w:left="0"/>
        <w:jc w:val="both"/>
      </w:pPr>
      <w:r>
        <w:rPr>
          <w:rFonts w:ascii="Times New Roman"/>
          <w:b w:val="false"/>
          <w:i w:val="false"/>
          <w:color w:val="000000"/>
          <w:sz w:val="28"/>
        </w:rPr>
        <w:t>
      Шаруа қожалықтарының жайылым көлемі 72 982 гектарды құрайды.</w:t>
      </w:r>
    </w:p>
    <w:p>
      <w:pPr>
        <w:spacing w:after="0"/>
        <w:ind w:left="0"/>
        <w:jc w:val="both"/>
      </w:pPr>
      <w:r>
        <w:rPr>
          <w:rFonts w:ascii="Times New Roman"/>
          <w:b w:val="false"/>
          <w:i w:val="false"/>
          <w:color w:val="000000"/>
          <w:sz w:val="28"/>
        </w:rPr>
        <w:t>
      Талдысай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Талдысай ауылдық округінде табиғи жайылымдардың маусымдық сипаты айқын байқалады. Талдысай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Талдысай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Талдысай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Талдысай ауылдық округі бойынша ауылшаруашылығы малдарын қамтамасыз ету үшін барлығы 138 021 гектар жайылымдық жерлер бар. Елді мекен шегінде 17 594 гектар жайылым бар.</w:t>
      </w:r>
    </w:p>
    <w:p>
      <w:pPr>
        <w:spacing w:after="0"/>
        <w:ind w:left="0"/>
        <w:jc w:val="both"/>
      </w:pPr>
      <w:r>
        <w:rPr>
          <w:rFonts w:ascii="Times New Roman"/>
          <w:b w:val="false"/>
          <w:i w:val="false"/>
          <w:color w:val="000000"/>
          <w:sz w:val="28"/>
        </w:rPr>
        <w:t>
      Талдысай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(Талдысай ауылы, Еңбек ауылы) ауылшаруашылығы жануарларының аналық (сауын) мал басын ұстау бойынша елді мекеннің 17 594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880 бас х 10 гектар/бас = 8 800 гектар;</w:t>
      </w:r>
    </w:p>
    <w:p>
      <w:pPr>
        <w:spacing w:after="0"/>
        <w:ind w:left="0"/>
        <w:jc w:val="both"/>
      </w:pPr>
      <w:r>
        <w:rPr>
          <w:rFonts w:ascii="Times New Roman"/>
          <w:b w:val="false"/>
          <w:i w:val="false"/>
          <w:color w:val="000000"/>
          <w:sz w:val="28"/>
        </w:rPr>
        <w:t>
      қой мен ешкілер үшін – 2759 бас х 2 гектар/бас = 5 518 гектар;</w:t>
      </w:r>
    </w:p>
    <w:p>
      <w:pPr>
        <w:spacing w:after="0"/>
        <w:ind w:left="0"/>
        <w:jc w:val="both"/>
      </w:pPr>
      <w:r>
        <w:rPr>
          <w:rFonts w:ascii="Times New Roman"/>
          <w:b w:val="false"/>
          <w:i w:val="false"/>
          <w:color w:val="000000"/>
          <w:sz w:val="28"/>
        </w:rPr>
        <w:t>
      жылқы үшін – 99 бас х 12 гектар/бас = 1188 гектар.</w:t>
      </w:r>
    </w:p>
    <w:p>
      <w:pPr>
        <w:spacing w:after="0"/>
        <w:ind w:left="0"/>
        <w:jc w:val="both"/>
      </w:pPr>
      <w:r>
        <w:rPr>
          <w:rFonts w:ascii="Times New Roman"/>
          <w:b w:val="false"/>
          <w:i w:val="false"/>
          <w:color w:val="000000"/>
          <w:sz w:val="28"/>
        </w:rPr>
        <w:t>
      8800+5518+1188 = 15 506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Талдысай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112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12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67564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564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68326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8326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4643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643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66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66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69596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Талдысай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2 қосымша</w:t>
            </w:r>
          </w:p>
        </w:tc>
      </w:tr>
    </w:tbl>
    <w:p>
      <w:pPr>
        <w:spacing w:after="0"/>
        <w:ind w:left="0"/>
        <w:jc w:val="left"/>
      </w:pPr>
      <w:r>
        <w:rPr>
          <w:rFonts w:ascii="Times New Roman"/>
          <w:b/>
          <w:i w:val="false"/>
          <w:color w:val="000000"/>
        </w:rPr>
        <w:t xml:space="preserve"> Жұрын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Жұрын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Жұрын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Жұрын ауылдық округінде 4 ауылдық елді мекендер бар.</w:t>
      </w:r>
    </w:p>
    <w:p>
      <w:pPr>
        <w:spacing w:after="0"/>
        <w:ind w:left="0"/>
        <w:jc w:val="both"/>
      </w:pPr>
      <w:r>
        <w:rPr>
          <w:rFonts w:ascii="Times New Roman"/>
          <w:b w:val="false"/>
          <w:i w:val="false"/>
          <w:color w:val="000000"/>
          <w:sz w:val="28"/>
        </w:rPr>
        <w:t>
      Жұрын ауылдық округі аумағының жалпы көлемі 214 945 гектар, оның ішінде егістік – 3757 гектар, шабындық – 24 гектар, жайылым – 209 937 гектар, 1 169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120 290 гектар;</w:t>
      </w:r>
    </w:p>
    <w:p>
      <w:pPr>
        <w:spacing w:after="0"/>
        <w:ind w:left="0"/>
        <w:jc w:val="both"/>
      </w:pPr>
      <w:r>
        <w:rPr>
          <w:rFonts w:ascii="Times New Roman"/>
          <w:b w:val="false"/>
          <w:i w:val="false"/>
          <w:color w:val="000000"/>
          <w:sz w:val="28"/>
        </w:rPr>
        <w:t>
      елді мекендердің жері – 29 124 гектар;</w:t>
      </w:r>
    </w:p>
    <w:p>
      <w:pPr>
        <w:spacing w:after="0"/>
        <w:ind w:left="0"/>
        <w:jc w:val="both"/>
      </w:pPr>
      <w:r>
        <w:rPr>
          <w:rFonts w:ascii="Times New Roman"/>
          <w:b w:val="false"/>
          <w:i w:val="false"/>
          <w:color w:val="000000"/>
          <w:sz w:val="28"/>
        </w:rPr>
        <w:t>
      орман қоры жерлері – 5 443 гектар;</w:t>
      </w:r>
    </w:p>
    <w:p>
      <w:pPr>
        <w:spacing w:after="0"/>
        <w:ind w:left="0"/>
        <w:jc w:val="both"/>
      </w:pPr>
      <w:r>
        <w:rPr>
          <w:rFonts w:ascii="Times New Roman"/>
          <w:b w:val="false"/>
          <w:i w:val="false"/>
          <w:color w:val="000000"/>
          <w:sz w:val="28"/>
        </w:rPr>
        <w:t>
      қордағы жерлер – 60 088 гектар болып бөлінеді.</w:t>
      </w:r>
    </w:p>
    <w:p>
      <w:pPr>
        <w:spacing w:after="0"/>
        <w:ind w:left="0"/>
        <w:jc w:val="both"/>
      </w:pPr>
      <w:r>
        <w:rPr>
          <w:rFonts w:ascii="Times New Roman"/>
          <w:b w:val="false"/>
          <w:i w:val="false"/>
          <w:color w:val="000000"/>
          <w:sz w:val="28"/>
        </w:rPr>
        <w:t>
      Табиғи жағдайлар бойынша Жұрын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Жұрын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Жұрын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Жұрын ауылдық округінде (халықтың жеке ауласы) ірі қара мал 993 бас, оның ішінде аналық мал басы 672 бас, 2033 бас қой мен ешкілер, 60 бас жылқы бар. Оның ішінде:</w:t>
      </w:r>
    </w:p>
    <w:p>
      <w:pPr>
        <w:spacing w:after="0"/>
        <w:ind w:left="0"/>
        <w:jc w:val="both"/>
      </w:pPr>
      <w:r>
        <w:rPr>
          <w:rFonts w:ascii="Times New Roman"/>
          <w:b w:val="false"/>
          <w:i w:val="false"/>
          <w:color w:val="000000"/>
          <w:sz w:val="28"/>
        </w:rPr>
        <w:t>
      Жұрын ауылында: ірі қара мал 682 бас, оның ішінде аналық мал 489 бас, қой мен ешкілер 1432 бас, жылқы 32 бас.</w:t>
      </w:r>
    </w:p>
    <w:p>
      <w:pPr>
        <w:spacing w:after="0"/>
        <w:ind w:left="0"/>
        <w:jc w:val="both"/>
      </w:pPr>
      <w:r>
        <w:rPr>
          <w:rFonts w:ascii="Times New Roman"/>
          <w:b w:val="false"/>
          <w:i w:val="false"/>
          <w:color w:val="000000"/>
          <w:sz w:val="28"/>
        </w:rPr>
        <w:t>
      Жайылым көлемі 18 871 гектарды құрайды.</w:t>
      </w:r>
    </w:p>
    <w:p>
      <w:pPr>
        <w:spacing w:after="0"/>
        <w:ind w:left="0"/>
        <w:jc w:val="both"/>
      </w:pPr>
      <w:r>
        <w:rPr>
          <w:rFonts w:ascii="Times New Roman"/>
          <w:b w:val="false"/>
          <w:i w:val="false"/>
          <w:color w:val="000000"/>
          <w:sz w:val="28"/>
        </w:rPr>
        <w:t>
      Көлденең Темір ауылында: ірі қара мал 110 бас, оның ішінде аналық мал 456 бас, қой мен ешкілер 397 бас, жылқы 9 бас.</w:t>
      </w:r>
    </w:p>
    <w:p>
      <w:pPr>
        <w:spacing w:after="0"/>
        <w:ind w:left="0"/>
        <w:jc w:val="both"/>
      </w:pPr>
      <w:r>
        <w:rPr>
          <w:rFonts w:ascii="Times New Roman"/>
          <w:b w:val="false"/>
          <w:i w:val="false"/>
          <w:color w:val="000000"/>
          <w:sz w:val="28"/>
        </w:rPr>
        <w:t>
      Жайылым көлемі 4 658 гектарды құрайды.</w:t>
      </w:r>
    </w:p>
    <w:p>
      <w:pPr>
        <w:spacing w:after="0"/>
        <w:ind w:left="0"/>
        <w:jc w:val="both"/>
      </w:pPr>
      <w:r>
        <w:rPr>
          <w:rFonts w:ascii="Times New Roman"/>
          <w:b w:val="false"/>
          <w:i w:val="false"/>
          <w:color w:val="000000"/>
          <w:sz w:val="28"/>
        </w:rPr>
        <w:t>
      Көбелей ауылында: ірі қара мал – 164 бас, оның ішінде аналық мал - 159 бас, қой мен ешкілер – 24 бас, жылқы – 19 бас.</w:t>
      </w:r>
    </w:p>
    <w:p>
      <w:pPr>
        <w:spacing w:after="0"/>
        <w:ind w:left="0"/>
        <w:jc w:val="both"/>
      </w:pPr>
      <w:r>
        <w:rPr>
          <w:rFonts w:ascii="Times New Roman"/>
          <w:b w:val="false"/>
          <w:i w:val="false"/>
          <w:color w:val="000000"/>
          <w:sz w:val="28"/>
        </w:rPr>
        <w:t>
      Жайылым көлемі 4 973 гектарды құрайды.</w:t>
      </w:r>
    </w:p>
    <w:p>
      <w:pPr>
        <w:spacing w:after="0"/>
        <w:ind w:left="0"/>
        <w:jc w:val="both"/>
      </w:pPr>
      <w:r>
        <w:rPr>
          <w:rFonts w:ascii="Times New Roman"/>
          <w:b w:val="false"/>
          <w:i w:val="false"/>
          <w:color w:val="000000"/>
          <w:sz w:val="28"/>
        </w:rPr>
        <w:t>
      Разъезд 53: ірі қара мал 37 бас, оның ішінде аналық мал 456 бас, қой мен ешкілер 180 бас.</w:t>
      </w:r>
    </w:p>
    <w:p>
      <w:pPr>
        <w:spacing w:after="0"/>
        <w:ind w:left="0"/>
        <w:jc w:val="both"/>
      </w:pPr>
      <w:r>
        <w:rPr>
          <w:rFonts w:ascii="Times New Roman"/>
          <w:b w:val="false"/>
          <w:i w:val="false"/>
          <w:color w:val="000000"/>
          <w:sz w:val="28"/>
        </w:rPr>
        <w:t>
      Жұрын ауылдық округінің шаруа қожалықтарындағы мал басы: ірі қара мал 3149 бас, қой мен ешкілер 4842 бас, 1211 бас жылқы.</w:t>
      </w:r>
    </w:p>
    <w:p>
      <w:pPr>
        <w:spacing w:after="0"/>
        <w:ind w:left="0"/>
        <w:jc w:val="both"/>
      </w:pPr>
      <w:r>
        <w:rPr>
          <w:rFonts w:ascii="Times New Roman"/>
          <w:b w:val="false"/>
          <w:i w:val="false"/>
          <w:color w:val="000000"/>
          <w:sz w:val="28"/>
        </w:rPr>
        <w:t>
      Шаруа қожалықтарының жайылым алаңы 117 136 гектарды құрайды.</w:t>
      </w:r>
    </w:p>
    <w:p>
      <w:pPr>
        <w:spacing w:after="0"/>
        <w:ind w:left="0"/>
        <w:jc w:val="both"/>
      </w:pPr>
      <w:r>
        <w:rPr>
          <w:rFonts w:ascii="Times New Roman"/>
          <w:b w:val="false"/>
          <w:i w:val="false"/>
          <w:color w:val="000000"/>
          <w:sz w:val="28"/>
        </w:rPr>
        <w:t>
      Жұрын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Жұрын ауылдық округінде табиғи жайылымдардың маусымдық сипаты айқын байқалады. Жұрын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Жұрын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Жұрын ауылдық округі бойынша ауылшаруашылығы малдарын қамтамасыз ету үшін барлығы 117 136 гектар жайылымдық жерлер бар. Елді мекен шегінде 28 412 гектар жайылым бар.</w:t>
      </w:r>
    </w:p>
    <w:p>
      <w:pPr>
        <w:spacing w:after="0"/>
        <w:ind w:left="0"/>
        <w:jc w:val="both"/>
      </w:pPr>
      <w:r>
        <w:rPr>
          <w:rFonts w:ascii="Times New Roman"/>
          <w:b w:val="false"/>
          <w:i w:val="false"/>
          <w:color w:val="000000"/>
          <w:sz w:val="28"/>
        </w:rPr>
        <w:t>
      Жұрын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(Жұрын ауылы, Көлденең Темір ауылы, Көбелей ауылы, Разъезд 53) ауылшаруашылығы жануарларының аналық (сауын) мал басын ұстау бойынша елді мекеннің 6720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- 993 бас х 10 гектар/бас = 9 930 гектар;</w:t>
      </w:r>
    </w:p>
    <w:p>
      <w:pPr>
        <w:spacing w:after="0"/>
        <w:ind w:left="0"/>
        <w:jc w:val="both"/>
      </w:pPr>
      <w:r>
        <w:rPr>
          <w:rFonts w:ascii="Times New Roman"/>
          <w:b w:val="false"/>
          <w:i w:val="false"/>
          <w:color w:val="000000"/>
          <w:sz w:val="28"/>
        </w:rPr>
        <w:t>
      қой мен ешкілер үшін - 2033 бас х 2 гектар/бас = 4 066 гектар;</w:t>
      </w:r>
    </w:p>
    <w:p>
      <w:pPr>
        <w:spacing w:after="0"/>
        <w:ind w:left="0"/>
        <w:jc w:val="both"/>
      </w:pPr>
      <w:r>
        <w:rPr>
          <w:rFonts w:ascii="Times New Roman"/>
          <w:b w:val="false"/>
          <w:i w:val="false"/>
          <w:color w:val="000000"/>
          <w:sz w:val="28"/>
        </w:rPr>
        <w:t>
      жылқы үшін - 60 бас х 12 гектар/бас = 720 гектар.</w:t>
      </w:r>
    </w:p>
    <w:p>
      <w:pPr>
        <w:spacing w:after="0"/>
        <w:ind w:left="0"/>
        <w:jc w:val="both"/>
      </w:pPr>
      <w:r>
        <w:rPr>
          <w:rFonts w:ascii="Times New Roman"/>
          <w:b w:val="false"/>
          <w:i w:val="false"/>
          <w:color w:val="000000"/>
          <w:sz w:val="28"/>
        </w:rPr>
        <w:t>
      9930+4066+720 = 14 716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Жұрын ауылдық округінің аумағында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p>
      <w:pPr>
        <w:spacing w:after="0"/>
        <w:ind w:left="0"/>
        <w:jc w:val="left"/>
      </w:pPr>
      <w:r>
        <w:br/>
      </w:r>
    </w:p>
    <w:p>
      <w:pPr>
        <w:spacing w:after="0"/>
        <w:ind w:left="0"/>
        <w:jc w:val="both"/>
      </w:pPr>
      <w:r>
        <w:drawing>
          <wp:inline distT="0" distB="0" distL="0" distR="0">
            <wp:extent cx="69342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342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226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26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279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279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67818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7818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302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02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501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501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Жұрын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Жұрын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3 қосымша</w:t>
            </w:r>
          </w:p>
        </w:tc>
      </w:tr>
    </w:tbl>
    <w:p>
      <w:pPr>
        <w:spacing w:after="0"/>
        <w:ind w:left="0"/>
        <w:jc w:val="left"/>
      </w:pPr>
      <w:r>
        <w:rPr>
          <w:rFonts w:ascii="Times New Roman"/>
          <w:b/>
          <w:i w:val="false"/>
          <w:color w:val="000000"/>
        </w:rPr>
        <w:t xml:space="preserve"> Егіндібұлақ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Егіндібұлақ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Егіндібұлақ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Егіндібұлақ ауылдық округінде 2 ауылдық елді мекендер бар.</w:t>
      </w:r>
    </w:p>
    <w:p>
      <w:pPr>
        <w:spacing w:after="0"/>
        <w:ind w:left="0"/>
        <w:jc w:val="both"/>
      </w:pPr>
      <w:r>
        <w:rPr>
          <w:rFonts w:ascii="Times New Roman"/>
          <w:b w:val="false"/>
          <w:i w:val="false"/>
          <w:color w:val="000000"/>
          <w:sz w:val="28"/>
        </w:rPr>
        <w:t>
      Егіндібұлақ ауылдық округі аумағының жалпы көлемі 448 789 гектар, оның ішінде шабындық – 475 га, жайылым жерлері – 446 691 га, бақша - 4 гектар, басқа алаптар – 1 623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116 964 гектар;</w:t>
      </w:r>
    </w:p>
    <w:p>
      <w:pPr>
        <w:spacing w:after="0"/>
        <w:ind w:left="0"/>
        <w:jc w:val="both"/>
      </w:pPr>
      <w:r>
        <w:rPr>
          <w:rFonts w:ascii="Times New Roman"/>
          <w:b w:val="false"/>
          <w:i w:val="false"/>
          <w:color w:val="000000"/>
          <w:sz w:val="28"/>
        </w:rPr>
        <w:t>
      елді мекендердің жері – 31 720 гектар;</w:t>
      </w:r>
    </w:p>
    <w:p>
      <w:pPr>
        <w:spacing w:after="0"/>
        <w:ind w:left="0"/>
        <w:jc w:val="both"/>
      </w:pPr>
      <w:r>
        <w:rPr>
          <w:rFonts w:ascii="Times New Roman"/>
          <w:b w:val="false"/>
          <w:i w:val="false"/>
          <w:color w:val="000000"/>
          <w:sz w:val="28"/>
        </w:rPr>
        <w:t>
      қордағы жерлер – 300 105 гектар болып бөлінеді.</w:t>
      </w:r>
    </w:p>
    <w:p>
      <w:pPr>
        <w:spacing w:after="0"/>
        <w:ind w:left="0"/>
        <w:jc w:val="both"/>
      </w:pPr>
      <w:r>
        <w:rPr>
          <w:rFonts w:ascii="Times New Roman"/>
          <w:b w:val="false"/>
          <w:i w:val="false"/>
          <w:color w:val="000000"/>
          <w:sz w:val="28"/>
        </w:rPr>
        <w:t>
      Табиғи жағдайлар бойынша Егіндібұлақ ауылдық округінің аумағы агроклиматтық көрсеткіш бойынша құрғақ далалық, жартылай шөлейтті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ашық қызыл қоңыр, аз гумусты. Егіндібұлақ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Егіндібұлақ 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Егіндібұлақ ауылдық округінде (халықтың жеке ауласы) ірі қара мал 1077 бас, оның ішінде аналық мал басы 500 бас, 7983 бас қой мен ешкілер, 258 бас жылқы бар. Оның ішінде:</w:t>
      </w:r>
    </w:p>
    <w:p>
      <w:pPr>
        <w:spacing w:after="0"/>
        <w:ind w:left="0"/>
        <w:jc w:val="both"/>
      </w:pPr>
      <w:r>
        <w:rPr>
          <w:rFonts w:ascii="Times New Roman"/>
          <w:b w:val="false"/>
          <w:i w:val="false"/>
          <w:color w:val="000000"/>
          <w:sz w:val="28"/>
        </w:rPr>
        <w:t>
      Бұлақты ауылында: ірі қара мал 835 бас, оның ішінде аналық мал 368 бас, қой мен ешкілер 4553 бас, жылқы 177 бас.</w:t>
      </w:r>
    </w:p>
    <w:p>
      <w:pPr>
        <w:spacing w:after="0"/>
        <w:ind w:left="0"/>
        <w:jc w:val="both"/>
      </w:pPr>
      <w:r>
        <w:rPr>
          <w:rFonts w:ascii="Times New Roman"/>
          <w:b w:val="false"/>
          <w:i w:val="false"/>
          <w:color w:val="000000"/>
          <w:sz w:val="28"/>
        </w:rPr>
        <w:t>
      Жайылым көлемі 22 863 гектарды құрайды.</w:t>
      </w:r>
    </w:p>
    <w:p>
      <w:pPr>
        <w:spacing w:after="0"/>
        <w:ind w:left="0"/>
        <w:jc w:val="both"/>
      </w:pPr>
      <w:r>
        <w:rPr>
          <w:rFonts w:ascii="Times New Roman"/>
          <w:b w:val="false"/>
          <w:i w:val="false"/>
          <w:color w:val="000000"/>
          <w:sz w:val="28"/>
        </w:rPr>
        <w:t>
      Миялыкөл ауылында: ірі қара мал 242 бас, оның ішінде аналық мал 138 бас, қой мен ешкілер 601 бас, жылқы 92 бас.</w:t>
      </w:r>
    </w:p>
    <w:p>
      <w:pPr>
        <w:spacing w:after="0"/>
        <w:ind w:left="0"/>
        <w:jc w:val="both"/>
      </w:pPr>
      <w:r>
        <w:rPr>
          <w:rFonts w:ascii="Times New Roman"/>
          <w:b w:val="false"/>
          <w:i w:val="false"/>
          <w:color w:val="000000"/>
          <w:sz w:val="28"/>
        </w:rPr>
        <w:t>
      Жайылым көлемі 8 061 гектарды құрайды.</w:t>
      </w:r>
    </w:p>
    <w:p>
      <w:pPr>
        <w:spacing w:after="0"/>
        <w:ind w:left="0"/>
        <w:jc w:val="both"/>
      </w:pPr>
      <w:r>
        <w:rPr>
          <w:rFonts w:ascii="Times New Roman"/>
          <w:b w:val="false"/>
          <w:i w:val="false"/>
          <w:color w:val="000000"/>
          <w:sz w:val="28"/>
        </w:rPr>
        <w:t>
      Егіндібұлақ ауылдық округінің жауапкершілігі шектеулі серіктестіктер, шаруа қожалықтарындағы мал басы: ірі қара мал 2802 бас, қой мен ешкілер 4150 бас, жылқы 1711 бас.</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115 722 гектарды құрайды.</w:t>
      </w:r>
    </w:p>
    <w:p>
      <w:pPr>
        <w:spacing w:after="0"/>
        <w:ind w:left="0"/>
        <w:jc w:val="both"/>
      </w:pPr>
      <w:r>
        <w:rPr>
          <w:rFonts w:ascii="Times New Roman"/>
          <w:b w:val="false"/>
          <w:i w:val="false"/>
          <w:color w:val="000000"/>
          <w:sz w:val="28"/>
        </w:rPr>
        <w:t>
      Егіндібұлақ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Егіндібұлақ ауылдық округінде табиғи жайылымдардың маусымдық сипаты айқын байқалады. Егіндібұлақ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Егіндібұлақ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Егіндібұлақ ауылдық округі бойынша ауылшаруашылығы малдарын қамтамасыз ету үшін барлығы 115 722 гектар жайылымдық жерлер бар. Елді мекен шегінде 30 924 гектар жайылым бар.</w:t>
      </w:r>
    </w:p>
    <w:p>
      <w:pPr>
        <w:spacing w:after="0"/>
        <w:ind w:left="0"/>
        <w:jc w:val="both"/>
      </w:pPr>
      <w:r>
        <w:rPr>
          <w:rFonts w:ascii="Times New Roman"/>
          <w:b w:val="false"/>
          <w:i w:val="false"/>
          <w:color w:val="000000"/>
          <w:sz w:val="28"/>
        </w:rPr>
        <w:t>
      Егіндібұлақ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(Бұлақты ауылы, Миялыкөл ауылы) ауылшаруашылығы жануарларының аналық (сауын) мал басын ұстау бойынша елді мекеннің 5 890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мүйізді ірі қара үшін - 1077 бас х 10 гектар/бас = 10 770 гектар;</w:t>
      </w:r>
    </w:p>
    <w:p>
      <w:pPr>
        <w:spacing w:after="0"/>
        <w:ind w:left="0"/>
        <w:jc w:val="both"/>
      </w:pPr>
      <w:r>
        <w:rPr>
          <w:rFonts w:ascii="Times New Roman"/>
          <w:b w:val="false"/>
          <w:i w:val="false"/>
          <w:color w:val="000000"/>
          <w:sz w:val="28"/>
        </w:rPr>
        <w:t>
      қой мен ешкілер үшін - 7983 бас х 2 гектар/бас = 15 966 гектар;</w:t>
      </w:r>
    </w:p>
    <w:p>
      <w:pPr>
        <w:spacing w:after="0"/>
        <w:ind w:left="0"/>
        <w:jc w:val="both"/>
      </w:pPr>
      <w:r>
        <w:rPr>
          <w:rFonts w:ascii="Times New Roman"/>
          <w:b w:val="false"/>
          <w:i w:val="false"/>
          <w:color w:val="000000"/>
          <w:sz w:val="28"/>
        </w:rPr>
        <w:t>
      жылқы үшін - 258 бас х 12 гектар/бас = 3 096 гектар.</w:t>
      </w:r>
    </w:p>
    <w:p>
      <w:pPr>
        <w:spacing w:after="0"/>
        <w:ind w:left="0"/>
        <w:jc w:val="both"/>
      </w:pPr>
      <w:r>
        <w:rPr>
          <w:rFonts w:ascii="Times New Roman"/>
          <w:b w:val="false"/>
          <w:i w:val="false"/>
          <w:color w:val="000000"/>
          <w:sz w:val="28"/>
        </w:rPr>
        <w:t>
      10770+15966+3096 = 29 832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Егіндібұлақ ауылдық округі аумағында жайылымдардың орналасу схемасы (картасы) </w:t>
      </w:r>
    </w:p>
    <w:p>
      <w:pPr>
        <w:spacing w:after="0"/>
        <w:ind w:left="0"/>
        <w:jc w:val="both"/>
      </w:pPr>
      <w:r>
        <w:drawing>
          <wp:inline distT="0" distB="0" distL="0" distR="0">
            <wp:extent cx="75819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81900" cy="838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5311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31100" cy="8877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5057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05700" cy="787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75438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43800" cy="908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5 –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03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128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Егіндібұлақ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4 қосымша</w:t>
            </w:r>
          </w:p>
        </w:tc>
      </w:tr>
    </w:tbl>
    <w:p>
      <w:pPr>
        <w:spacing w:after="0"/>
        <w:ind w:left="0"/>
        <w:jc w:val="left"/>
      </w:pPr>
      <w:r>
        <w:rPr>
          <w:rFonts w:ascii="Times New Roman"/>
          <w:b/>
          <w:i w:val="false"/>
          <w:color w:val="000000"/>
        </w:rPr>
        <w:t xml:space="preserve"> Қайыңды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Қайыңды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Қайыңды ауылдық округінде 2 ауылдық елді мекендер бар.</w:t>
      </w:r>
    </w:p>
    <w:p>
      <w:pPr>
        <w:spacing w:after="0"/>
        <w:ind w:left="0"/>
        <w:jc w:val="both"/>
      </w:pPr>
      <w:r>
        <w:rPr>
          <w:rFonts w:ascii="Times New Roman"/>
          <w:b w:val="false"/>
          <w:i w:val="false"/>
          <w:color w:val="000000"/>
          <w:sz w:val="28"/>
        </w:rPr>
        <w:t>
      Қайыңды ауылдық округі аумағының жалпы көлемі 412 742 гектар, оның ішінде жайылым – 411 873 гектар, бақша – 6 гектар, басқа алаптар - 863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108 029 гектар;</w:t>
      </w:r>
    </w:p>
    <w:p>
      <w:pPr>
        <w:spacing w:after="0"/>
        <w:ind w:left="0"/>
        <w:jc w:val="both"/>
      </w:pPr>
      <w:r>
        <w:rPr>
          <w:rFonts w:ascii="Times New Roman"/>
          <w:b w:val="false"/>
          <w:i w:val="false"/>
          <w:color w:val="000000"/>
          <w:sz w:val="28"/>
        </w:rPr>
        <w:t>
      елді мекендердің жері – 35 621 гектар;</w:t>
      </w:r>
    </w:p>
    <w:p>
      <w:pPr>
        <w:spacing w:after="0"/>
        <w:ind w:left="0"/>
        <w:jc w:val="both"/>
      </w:pPr>
      <w:r>
        <w:rPr>
          <w:rFonts w:ascii="Times New Roman"/>
          <w:b w:val="false"/>
          <w:i w:val="false"/>
          <w:color w:val="000000"/>
          <w:sz w:val="28"/>
        </w:rPr>
        <w:t>
      өнеркәсіп жерлері – 3 295 гектар;</w:t>
      </w:r>
    </w:p>
    <w:p>
      <w:pPr>
        <w:spacing w:after="0"/>
        <w:ind w:left="0"/>
        <w:jc w:val="both"/>
      </w:pPr>
      <w:r>
        <w:rPr>
          <w:rFonts w:ascii="Times New Roman"/>
          <w:b w:val="false"/>
          <w:i w:val="false"/>
          <w:color w:val="000000"/>
          <w:sz w:val="28"/>
        </w:rPr>
        <w:t>
      орман қоры жерлері – 286 гектар;</w:t>
      </w:r>
    </w:p>
    <w:p>
      <w:pPr>
        <w:spacing w:after="0"/>
        <w:ind w:left="0"/>
        <w:jc w:val="both"/>
      </w:pPr>
      <w:r>
        <w:rPr>
          <w:rFonts w:ascii="Times New Roman"/>
          <w:b w:val="false"/>
          <w:i w:val="false"/>
          <w:color w:val="000000"/>
          <w:sz w:val="28"/>
        </w:rPr>
        <w:t xml:space="preserve">
      қордағы жерлер – 265 511 гектар болып бөлінеді. </w:t>
      </w:r>
    </w:p>
    <w:p>
      <w:pPr>
        <w:spacing w:after="0"/>
        <w:ind w:left="0"/>
        <w:jc w:val="both"/>
      </w:pPr>
      <w:r>
        <w:rPr>
          <w:rFonts w:ascii="Times New Roman"/>
          <w:b w:val="false"/>
          <w:i w:val="false"/>
          <w:color w:val="000000"/>
          <w:sz w:val="28"/>
        </w:rPr>
        <w:t>
      Табиғи жағдайлар бойынша Қайыңды ауылдық округінің аумағы агроклиматтық көрсеткіш бойынша құрғақ далалық, далалық зонаға жатады, қатал ұзақ қыста, қысқа қалыпты ыстық жазда, қыстың және жаз температураларының күрт қарама - 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Қайыңды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Қайыңды ауылдық округі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Қайыңды ауылдық округінде (халықтың жеке ауласы) ірі қара мал 1380 бас, оның ішінде аналық мал басы 720 бас, 2916 бас қой мен ешкілер, 749 бас жылқы бар. Оның ішінде:</w:t>
      </w:r>
    </w:p>
    <w:p>
      <w:pPr>
        <w:spacing w:after="0"/>
        <w:ind w:left="0"/>
        <w:jc w:val="both"/>
      </w:pPr>
      <w:r>
        <w:rPr>
          <w:rFonts w:ascii="Times New Roman"/>
          <w:b w:val="false"/>
          <w:i w:val="false"/>
          <w:color w:val="000000"/>
          <w:sz w:val="28"/>
        </w:rPr>
        <w:t xml:space="preserve">
      Қайыңды ауылында: ірі қара мал 800 бас, оның ішінде аналық мал 410 бас, қой мен ешкілер 2225 бас, жылқы 631 бас. </w:t>
      </w:r>
    </w:p>
    <w:p>
      <w:pPr>
        <w:spacing w:after="0"/>
        <w:ind w:left="0"/>
        <w:jc w:val="both"/>
      </w:pPr>
      <w:r>
        <w:rPr>
          <w:rFonts w:ascii="Times New Roman"/>
          <w:b w:val="false"/>
          <w:i w:val="false"/>
          <w:color w:val="000000"/>
          <w:sz w:val="28"/>
        </w:rPr>
        <w:t>
      Жайылым көлемі 30 251 гектарды құрайды.</w:t>
      </w:r>
    </w:p>
    <w:p>
      <w:pPr>
        <w:spacing w:after="0"/>
        <w:ind w:left="0"/>
        <w:jc w:val="both"/>
      </w:pPr>
      <w:r>
        <w:rPr>
          <w:rFonts w:ascii="Times New Roman"/>
          <w:b w:val="false"/>
          <w:i w:val="false"/>
          <w:color w:val="000000"/>
          <w:sz w:val="28"/>
        </w:rPr>
        <w:t xml:space="preserve">
      Алтынды ауылында: ірі қара мал 580 бас, оның ішінде аналық мал 310 бас, қой мен ешкілер 691 бас, жылқы 118 бас. </w:t>
      </w:r>
    </w:p>
    <w:p>
      <w:pPr>
        <w:spacing w:after="0"/>
        <w:ind w:left="0"/>
        <w:jc w:val="both"/>
      </w:pPr>
      <w:r>
        <w:rPr>
          <w:rFonts w:ascii="Times New Roman"/>
          <w:b w:val="false"/>
          <w:i w:val="false"/>
          <w:color w:val="000000"/>
          <w:sz w:val="28"/>
        </w:rPr>
        <w:t>
      Жайылым көлемі 4 960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серіктестіктері, акционерлік қоғам және шаруа қожалықтарындағы мал басы: ірі қара мал 1753 бас, қой мен ешкілер 6310 бас, 1740 бас жылқы.</w:t>
      </w:r>
    </w:p>
    <w:p>
      <w:pPr>
        <w:spacing w:after="0"/>
        <w:ind w:left="0"/>
        <w:jc w:val="both"/>
      </w:pPr>
      <w:r>
        <w:rPr>
          <w:rFonts w:ascii="Times New Roman"/>
          <w:b w:val="false"/>
          <w:i w:val="false"/>
          <w:color w:val="000000"/>
          <w:sz w:val="28"/>
        </w:rPr>
        <w:t>
      Жауапкершілігі шектеулі серіктестіктер, ауыл шаруашылығы өндірістік кооперативтер, шаруа қожалықтарының жайылым алаңы 118 247 гектарды құрайды.</w:t>
      </w:r>
    </w:p>
    <w:p>
      <w:pPr>
        <w:spacing w:after="0"/>
        <w:ind w:left="0"/>
        <w:jc w:val="both"/>
      </w:pPr>
      <w:r>
        <w:rPr>
          <w:rFonts w:ascii="Times New Roman"/>
          <w:b w:val="false"/>
          <w:i w:val="false"/>
          <w:color w:val="000000"/>
          <w:sz w:val="28"/>
        </w:rPr>
        <w:t>
      Қайыңды ауылдық округінде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 Қайыңды ауылдық округінде табиғи жайылымдардың маусымдық сипаты айқын байқалады. Қайыңды ауылдық округі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Қайыңды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Қайыңды ауылдық округі бойынша ауылшаруашылығы малдарын қамтамасыз ету үшін барлығы 118 247 гектар жайылымдық жерлер бар. Елді мекен шегінде 35211 гектар жайылым бар.</w:t>
      </w:r>
    </w:p>
    <w:p>
      <w:pPr>
        <w:spacing w:after="0"/>
        <w:ind w:left="0"/>
        <w:jc w:val="both"/>
      </w:pPr>
      <w:r>
        <w:rPr>
          <w:rFonts w:ascii="Times New Roman"/>
          <w:b w:val="false"/>
          <w:i w:val="false"/>
          <w:color w:val="000000"/>
          <w:sz w:val="28"/>
        </w:rPr>
        <w:t>
      Қайыңды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(Қайыңды ауылы, Алтынды ауылы) ауылшаруашылығы жануарларының аналық (сауын) мал басын ұстау бойынша елді мекеннің 7200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1380 бас х 10 гектар/бас = 13 800 гектар;</w:t>
      </w:r>
    </w:p>
    <w:p>
      <w:pPr>
        <w:spacing w:after="0"/>
        <w:ind w:left="0"/>
        <w:jc w:val="both"/>
      </w:pPr>
      <w:r>
        <w:rPr>
          <w:rFonts w:ascii="Times New Roman"/>
          <w:b w:val="false"/>
          <w:i w:val="false"/>
          <w:color w:val="000000"/>
          <w:sz w:val="28"/>
        </w:rPr>
        <w:t>
      қой мен ешкілер үшін – 2916 бас х 2 гектар/бас = 5 812 гектар;</w:t>
      </w:r>
    </w:p>
    <w:p>
      <w:pPr>
        <w:spacing w:after="0"/>
        <w:ind w:left="0"/>
        <w:jc w:val="both"/>
      </w:pPr>
      <w:r>
        <w:rPr>
          <w:rFonts w:ascii="Times New Roman"/>
          <w:b w:val="false"/>
          <w:i w:val="false"/>
          <w:color w:val="000000"/>
          <w:sz w:val="28"/>
        </w:rPr>
        <w:t>
      жылқы үшін – 749 бас х 12 гектар/бас = 8 988 гектар.</w:t>
      </w:r>
    </w:p>
    <w:p>
      <w:pPr>
        <w:spacing w:after="0"/>
        <w:ind w:left="0"/>
        <w:jc w:val="both"/>
      </w:pPr>
      <w:r>
        <w:rPr>
          <w:rFonts w:ascii="Times New Roman"/>
          <w:b w:val="false"/>
          <w:i w:val="false"/>
          <w:color w:val="000000"/>
          <w:sz w:val="28"/>
        </w:rPr>
        <w:t>
      13800+5832+8988 = 28 620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w:t>
      </w:r>
    </w:p>
    <w:p>
      <w:pPr>
        <w:spacing w:after="0"/>
        <w:ind w:left="0"/>
        <w:jc w:val="both"/>
      </w:pPr>
      <w:r>
        <w:drawing>
          <wp:inline distT="0" distB="0" distL="0" distR="0">
            <wp:extent cx="75057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05700" cy="7848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1882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88200" cy="821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4676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67600" cy="756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4 –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654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40500" cy="815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22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797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97800" cy="732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Мұғалжар аудандық </w:t>
            </w:r>
            <w:r>
              <w:br/>
            </w:r>
            <w:r>
              <w:rPr>
                <w:rFonts w:ascii="Times New Roman"/>
                <w:b w:val="false"/>
                <w:i w:val="false"/>
                <w:color w:val="000000"/>
                <w:sz w:val="20"/>
              </w:rPr>
              <w:t xml:space="preserve">мәслихатының 2021 жылғы 29 </w:t>
            </w:r>
            <w:r>
              <w:br/>
            </w:r>
            <w:r>
              <w:rPr>
                <w:rFonts w:ascii="Times New Roman"/>
                <w:b w:val="false"/>
                <w:i w:val="false"/>
                <w:color w:val="000000"/>
                <w:sz w:val="20"/>
              </w:rPr>
              <w:t xml:space="preserve">шілдедегі № 73 шешіміне </w:t>
            </w:r>
            <w:r>
              <w:br/>
            </w: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Құмжарған ауылдық округінде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ff0000"/>
          <w:sz w:val="28"/>
        </w:rPr>
        <w:t xml:space="preserve">
      Ескерту. 5 қосымша жаңа редакцияда - Ақтөбе облысы Мұғалжар аудандық мәслихатының 29.03.2022 </w:t>
      </w:r>
      <w:r>
        <w:rPr>
          <w:rFonts w:ascii="Times New Roman"/>
          <w:b w:val="false"/>
          <w:i w:val="false"/>
          <w:color w:val="ff0000"/>
          <w:sz w:val="28"/>
        </w:rPr>
        <w:t>№ 158</w:t>
      </w:r>
      <w:r>
        <w:rPr>
          <w:rFonts w:ascii="Times New Roman"/>
          <w:b w:val="false"/>
          <w:i w:val="false"/>
          <w:color w:val="ff0000"/>
          <w:sz w:val="28"/>
        </w:rPr>
        <w:t xml:space="preserve"> шешімімен (алғашқы ресми жарияланған күннен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Осы Құмжарған ауылдық округінде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Құмжарған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Құмжарған ауылдық округінде 4 ауылдық елді мекендер бар.</w:t>
      </w:r>
    </w:p>
    <w:p>
      <w:pPr>
        <w:spacing w:after="0"/>
        <w:ind w:left="0"/>
        <w:jc w:val="both"/>
      </w:pPr>
      <w:r>
        <w:rPr>
          <w:rFonts w:ascii="Times New Roman"/>
          <w:b w:val="false"/>
          <w:i w:val="false"/>
          <w:color w:val="000000"/>
          <w:sz w:val="28"/>
        </w:rPr>
        <w:t>
      Құмжарған ауылдық округі аумағының жалпы көлемі 199 282 гектар, оның ішінде егістік жерлер – 35 гектар, шабындық – 906 гектар, жайылым жерлері – 195 750 гектар, бақша – 12 гектар, басқа алаптар – 2 579гектар.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121 291 гектар;</w:t>
      </w:r>
    </w:p>
    <w:p>
      <w:pPr>
        <w:spacing w:after="0"/>
        <w:ind w:left="0"/>
        <w:jc w:val="both"/>
      </w:pPr>
      <w:r>
        <w:rPr>
          <w:rFonts w:ascii="Times New Roman"/>
          <w:b w:val="false"/>
          <w:i w:val="false"/>
          <w:color w:val="000000"/>
          <w:sz w:val="28"/>
        </w:rPr>
        <w:t>
      елді мекендердің жері – 31 320 гектар;</w:t>
      </w:r>
    </w:p>
    <w:p>
      <w:pPr>
        <w:spacing w:after="0"/>
        <w:ind w:left="0"/>
        <w:jc w:val="both"/>
      </w:pPr>
      <w:r>
        <w:rPr>
          <w:rFonts w:ascii="Times New Roman"/>
          <w:b w:val="false"/>
          <w:i w:val="false"/>
          <w:color w:val="000000"/>
          <w:sz w:val="28"/>
        </w:rPr>
        <w:t>
      өнеркәсіп жерлері – 22 гектар;</w:t>
      </w:r>
    </w:p>
    <w:p>
      <w:pPr>
        <w:spacing w:after="0"/>
        <w:ind w:left="0"/>
        <w:jc w:val="both"/>
      </w:pPr>
      <w:r>
        <w:rPr>
          <w:rFonts w:ascii="Times New Roman"/>
          <w:b w:val="false"/>
          <w:i w:val="false"/>
          <w:color w:val="000000"/>
          <w:sz w:val="28"/>
        </w:rPr>
        <w:t>
      орман қоры жерлері – 10 180 гектар;</w:t>
      </w:r>
    </w:p>
    <w:p>
      <w:pPr>
        <w:spacing w:after="0"/>
        <w:ind w:left="0"/>
        <w:jc w:val="both"/>
      </w:pPr>
      <w:r>
        <w:rPr>
          <w:rFonts w:ascii="Times New Roman"/>
          <w:b w:val="false"/>
          <w:i w:val="false"/>
          <w:color w:val="000000"/>
          <w:sz w:val="28"/>
        </w:rPr>
        <w:t>
      қордағы жерлер – 36 469 гектар болып бөлінеді.</w:t>
      </w:r>
    </w:p>
    <w:p>
      <w:pPr>
        <w:spacing w:after="0"/>
        <w:ind w:left="0"/>
        <w:jc w:val="both"/>
      </w:pPr>
      <w:r>
        <w:rPr>
          <w:rFonts w:ascii="Times New Roman"/>
          <w:b w:val="false"/>
          <w:i w:val="false"/>
          <w:color w:val="000000"/>
          <w:sz w:val="28"/>
        </w:rPr>
        <w:t>
      Табиғи жағдайлар бойынша Құмжарған ауылдық округінің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Құмжарған ауылдық округінің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Құмжарғанауылдық округінің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2021 жылдың 1 қаңтарына Құмжарған ауылдық округінде (халықтың жеке ауласы) ірі қара мал 2 372 бас, оның ішінде аналық мал басы 1 185 бас, 3 181 бас қой мен ешкілер, 28 бас жылқы бар. Оның ішінде:</w:t>
      </w:r>
    </w:p>
    <w:p>
      <w:pPr>
        <w:spacing w:after="0"/>
        <w:ind w:left="0"/>
        <w:jc w:val="both"/>
      </w:pPr>
      <w:r>
        <w:rPr>
          <w:rFonts w:ascii="Times New Roman"/>
          <w:b w:val="false"/>
          <w:i w:val="false"/>
          <w:color w:val="000000"/>
          <w:sz w:val="28"/>
        </w:rPr>
        <w:t>
      Бірлік ауылында: ірі қара мал 1033 бас, оның ішінде аналық мал 547 бас, қой мен ешкілер 954 бас, жылқы 11 бас.</w:t>
      </w:r>
    </w:p>
    <w:p>
      <w:pPr>
        <w:spacing w:after="0"/>
        <w:ind w:left="0"/>
        <w:jc w:val="both"/>
      </w:pPr>
      <w:r>
        <w:rPr>
          <w:rFonts w:ascii="Times New Roman"/>
          <w:b w:val="false"/>
          <w:i w:val="false"/>
          <w:color w:val="000000"/>
          <w:sz w:val="28"/>
        </w:rPr>
        <w:t>
      Жайылым көлемі 8 067 гектарды құрайды.</w:t>
      </w:r>
    </w:p>
    <w:p>
      <w:pPr>
        <w:spacing w:after="0"/>
        <w:ind w:left="0"/>
        <w:jc w:val="both"/>
      </w:pPr>
      <w:r>
        <w:rPr>
          <w:rFonts w:ascii="Times New Roman"/>
          <w:b w:val="false"/>
          <w:i w:val="false"/>
          <w:color w:val="000000"/>
          <w:sz w:val="28"/>
        </w:rPr>
        <w:t xml:space="preserve">
      Шенгелші ауылында: ірі қара мал 462 бас, оның ішінде аналық мал 210 бас, қой мен ешкілер 1 467 бас, жылқы 2 бас. </w:t>
      </w:r>
    </w:p>
    <w:p>
      <w:pPr>
        <w:spacing w:after="0"/>
        <w:ind w:left="0"/>
        <w:jc w:val="both"/>
      </w:pPr>
      <w:r>
        <w:rPr>
          <w:rFonts w:ascii="Times New Roman"/>
          <w:b w:val="false"/>
          <w:i w:val="false"/>
          <w:color w:val="000000"/>
          <w:sz w:val="28"/>
        </w:rPr>
        <w:t>
       Жайылым көлемі 7 415 гектарды құрайды.</w:t>
      </w:r>
    </w:p>
    <w:p>
      <w:pPr>
        <w:spacing w:after="0"/>
        <w:ind w:left="0"/>
        <w:jc w:val="both"/>
      </w:pPr>
      <w:r>
        <w:rPr>
          <w:rFonts w:ascii="Times New Roman"/>
          <w:b w:val="false"/>
          <w:i w:val="false"/>
          <w:color w:val="000000"/>
          <w:sz w:val="28"/>
        </w:rPr>
        <w:t xml:space="preserve">
      Құмжарған ауылында: ірі қара мал 682 бас, оның ішінде аналық мал 330 бас, қой мен ешкілер 656 бас, жылқы 13 бас. </w:t>
      </w:r>
    </w:p>
    <w:p>
      <w:pPr>
        <w:spacing w:after="0"/>
        <w:ind w:left="0"/>
        <w:jc w:val="both"/>
      </w:pPr>
      <w:r>
        <w:rPr>
          <w:rFonts w:ascii="Times New Roman"/>
          <w:b w:val="false"/>
          <w:i w:val="false"/>
          <w:color w:val="000000"/>
          <w:sz w:val="28"/>
        </w:rPr>
        <w:t>
       Жайылым көлемі 6 584 гектарды құрайды.</w:t>
      </w:r>
    </w:p>
    <w:p>
      <w:pPr>
        <w:spacing w:after="0"/>
        <w:ind w:left="0"/>
        <w:jc w:val="both"/>
      </w:pPr>
      <w:r>
        <w:rPr>
          <w:rFonts w:ascii="Times New Roman"/>
          <w:b w:val="false"/>
          <w:i w:val="false"/>
          <w:color w:val="000000"/>
          <w:sz w:val="28"/>
        </w:rPr>
        <w:t xml:space="preserve">
      Құмсай ауылында:ірі қара мал 195 бас, оның ішінде аналық мал 98 бас, қой мен ешкілер 104 бас, жылқы 2 бас. </w:t>
      </w:r>
    </w:p>
    <w:p>
      <w:pPr>
        <w:spacing w:after="0"/>
        <w:ind w:left="0"/>
        <w:jc w:val="both"/>
      </w:pPr>
      <w:r>
        <w:rPr>
          <w:rFonts w:ascii="Times New Roman"/>
          <w:b w:val="false"/>
          <w:i w:val="false"/>
          <w:color w:val="000000"/>
          <w:sz w:val="28"/>
        </w:rPr>
        <w:t>
       Жайылым көлемі 9 008 гектарды құрайды.</w:t>
      </w:r>
    </w:p>
    <w:p>
      <w:pPr>
        <w:spacing w:after="0"/>
        <w:ind w:left="0"/>
        <w:jc w:val="both"/>
      </w:pPr>
      <w:r>
        <w:rPr>
          <w:rFonts w:ascii="Times New Roman"/>
          <w:b w:val="false"/>
          <w:i w:val="false"/>
          <w:color w:val="000000"/>
          <w:sz w:val="28"/>
        </w:rPr>
        <w:t xml:space="preserve">
      Құмжарған ауылдық округінің жауапкершілігі шектеулі серіктестіктер, шаруа қожалықтарындағы мал басы: ірі қара мал 1 805 бас, қой мен ешкілер 7 707 бас, 1 058 бас жылқы.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118 247 гектарды құрайды.</w:t>
      </w:r>
    </w:p>
    <w:p>
      <w:pPr>
        <w:spacing w:after="0"/>
        <w:ind w:left="0"/>
        <w:jc w:val="both"/>
      </w:pPr>
      <w:r>
        <w:rPr>
          <w:rFonts w:ascii="Times New Roman"/>
          <w:b w:val="false"/>
          <w:i w:val="false"/>
          <w:color w:val="000000"/>
          <w:sz w:val="28"/>
        </w:rPr>
        <w:t>
      Құмжарған ауылдық округінде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Құмжарған ауылдық округінде табиғи жайылымдардың маусымдық сипаты айқын байқалады. Құмжарған ауылдық округі аумағында мәдени жәнеаридтік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Құмжарған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Құмжарған ауылдық округі бойынша ауылшаруашылығы малдарын қамтамасыз ету үшін барлығы 136619 гектар жайылымдық жерлер бар. Елді мекен шегінде 16580 гектар жайылым бар.</w:t>
      </w:r>
    </w:p>
    <w:p>
      <w:pPr>
        <w:spacing w:after="0"/>
        <w:ind w:left="0"/>
        <w:jc w:val="both"/>
      </w:pPr>
      <w:r>
        <w:rPr>
          <w:rFonts w:ascii="Times New Roman"/>
          <w:b w:val="false"/>
          <w:i w:val="false"/>
          <w:color w:val="000000"/>
          <w:sz w:val="28"/>
        </w:rPr>
        <w:t>
      Құмжарған ауылдық округінде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(Бірлік ауылы, Шеңгелші ауылы, Құмжарған ауылы, Құмсай ауылы) ауылшаруашылығы жануарларының аналық (сауын) мал басын ұстау бойынша елді мекеннің 30 828 гектар бар жайылымдық алқаптарында, жүктеме нормасы 10 гектар/бас болғанда қажеттілік туындамайды.</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2372 бас х 10 гектар/бас =23720 гектар;</w:t>
      </w:r>
    </w:p>
    <w:p>
      <w:pPr>
        <w:spacing w:after="0"/>
        <w:ind w:left="0"/>
        <w:jc w:val="both"/>
      </w:pPr>
      <w:r>
        <w:rPr>
          <w:rFonts w:ascii="Times New Roman"/>
          <w:b w:val="false"/>
          <w:i w:val="false"/>
          <w:color w:val="000000"/>
          <w:sz w:val="28"/>
        </w:rPr>
        <w:t>
      қой мен ешкілер үшін – 3181 бас х2 гектар/бас= 6 362 гектар;</w:t>
      </w:r>
    </w:p>
    <w:p>
      <w:pPr>
        <w:spacing w:after="0"/>
        <w:ind w:left="0"/>
        <w:jc w:val="both"/>
      </w:pPr>
      <w:r>
        <w:rPr>
          <w:rFonts w:ascii="Times New Roman"/>
          <w:b w:val="false"/>
          <w:i w:val="false"/>
          <w:color w:val="000000"/>
          <w:sz w:val="28"/>
        </w:rPr>
        <w:t>
      жылқы үшін – 28 бас х12 гектар/бас = 336 гектар.</w:t>
      </w:r>
    </w:p>
    <w:p>
      <w:pPr>
        <w:spacing w:after="0"/>
        <w:ind w:left="0"/>
        <w:jc w:val="both"/>
      </w:pPr>
      <w:r>
        <w:rPr>
          <w:rFonts w:ascii="Times New Roman"/>
          <w:b w:val="false"/>
          <w:i w:val="false"/>
          <w:color w:val="000000"/>
          <w:sz w:val="28"/>
        </w:rPr>
        <w:t>
      23720+6362+336 = 30418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Құмжарған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left"/>
      </w:pP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Құмжарған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2021-2022 жылдарға арналған </w:t>
            </w:r>
            <w:r>
              <w:br/>
            </w:r>
            <w:r>
              <w:rPr>
                <w:rFonts w:ascii="Times New Roman"/>
                <w:b w:val="false"/>
                <w:i w:val="false"/>
                <w:color w:val="000000"/>
                <w:sz w:val="20"/>
              </w:rPr>
              <w:t>жоспарға 7 қосымша</w:t>
            </w:r>
          </w:p>
        </w:tc>
      </w:tr>
    </w:tbl>
    <w:p>
      <w:pPr>
        <w:spacing w:after="0"/>
        <w:ind w:left="0"/>
        <w:jc w:val="left"/>
      </w:pPr>
      <w:r>
        <w:rPr>
          <w:rFonts w:ascii="Times New Roman"/>
          <w:b/>
          <w:i w:val="false"/>
          <w:color w:val="000000"/>
        </w:rPr>
        <w:t xml:space="preserve"> Ауыл шаруашылығы жануарларын жаюдыңжәне айдаудың маусымдық бағыттарын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Құмжарған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6 қосымша</w:t>
            </w:r>
          </w:p>
        </w:tc>
      </w:tr>
    </w:tbl>
    <w:p>
      <w:pPr>
        <w:spacing w:after="0"/>
        <w:ind w:left="0"/>
        <w:jc w:val="left"/>
      </w:pPr>
      <w:r>
        <w:rPr>
          <w:rFonts w:ascii="Times New Roman"/>
          <w:b/>
          <w:i w:val="false"/>
          <w:color w:val="000000"/>
        </w:rPr>
        <w:t xml:space="preserve"> Мұғалжар ауылында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Мұғалжар ауылында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Мұғалжар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Әкімшілік-аумақтық бөлініс бойынша Мұғалжар ауылында 1 ауылдық елді мекен бар.</w:t>
      </w:r>
    </w:p>
    <w:p>
      <w:pPr>
        <w:spacing w:after="0"/>
        <w:ind w:left="0"/>
        <w:jc w:val="both"/>
      </w:pPr>
      <w:r>
        <w:rPr>
          <w:rFonts w:ascii="Times New Roman"/>
          <w:b w:val="false"/>
          <w:i w:val="false"/>
          <w:color w:val="000000"/>
          <w:sz w:val="28"/>
        </w:rPr>
        <w:t>
      Мұғалжар ауылы аумағының жалпы көлемі 26 271 гектар, оның ішінде жайылым жерлері – 25 802 гектар, басқа алаптар – 469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1 763 гектар;</w:t>
      </w:r>
    </w:p>
    <w:p>
      <w:pPr>
        <w:spacing w:after="0"/>
        <w:ind w:left="0"/>
        <w:jc w:val="both"/>
      </w:pPr>
      <w:r>
        <w:rPr>
          <w:rFonts w:ascii="Times New Roman"/>
          <w:b w:val="false"/>
          <w:i w:val="false"/>
          <w:color w:val="000000"/>
          <w:sz w:val="28"/>
        </w:rPr>
        <w:t>
      елді мекендердің жері – 16 112 гектар;</w:t>
      </w:r>
    </w:p>
    <w:p>
      <w:pPr>
        <w:spacing w:after="0"/>
        <w:ind w:left="0"/>
        <w:jc w:val="both"/>
      </w:pPr>
      <w:r>
        <w:rPr>
          <w:rFonts w:ascii="Times New Roman"/>
          <w:b w:val="false"/>
          <w:i w:val="false"/>
          <w:color w:val="000000"/>
          <w:sz w:val="28"/>
        </w:rPr>
        <w:t>
      өнеркәсіп жерлері – 1 095 гектар;</w:t>
      </w:r>
    </w:p>
    <w:p>
      <w:pPr>
        <w:spacing w:after="0"/>
        <w:ind w:left="0"/>
        <w:jc w:val="both"/>
      </w:pPr>
      <w:r>
        <w:rPr>
          <w:rFonts w:ascii="Times New Roman"/>
          <w:b w:val="false"/>
          <w:i w:val="false"/>
          <w:color w:val="000000"/>
          <w:sz w:val="28"/>
        </w:rPr>
        <w:t xml:space="preserve">
      қордағы жерлер – 7301 гектар болып бөлінеді. </w:t>
      </w:r>
    </w:p>
    <w:p>
      <w:pPr>
        <w:spacing w:after="0"/>
        <w:ind w:left="0"/>
        <w:jc w:val="both"/>
      </w:pPr>
      <w:r>
        <w:rPr>
          <w:rFonts w:ascii="Times New Roman"/>
          <w:b w:val="false"/>
          <w:i w:val="false"/>
          <w:color w:val="000000"/>
          <w:sz w:val="28"/>
        </w:rPr>
        <w:t>
      Табиғи жағдайлар бойынша Мұғалжар ауылының аумағы агроклиматтық көрсеткіш бойынша құрғақ далалық зонаға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ашық қызыл қоңыр, аз гумусты. Мұғалжар ауылы кей аумақтары жайпақ-еңісті жазықтан, өзендер аңғарынан,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Мұғалжар ауылы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xml:space="preserve">
      2021 жылдың 1 қаңтарына Мұғалжар ауылында (халықтың жеке ауласы) 618 бас ірі қара мал, оның ішінде 382 бас аналық мал басы, 2312 бас қой мен ешкілер, 278 бас жылқы бар. </w:t>
      </w:r>
    </w:p>
    <w:p>
      <w:pPr>
        <w:spacing w:after="0"/>
        <w:ind w:left="0"/>
        <w:jc w:val="both"/>
      </w:pPr>
      <w:r>
        <w:rPr>
          <w:rFonts w:ascii="Times New Roman"/>
          <w:b w:val="false"/>
          <w:i w:val="false"/>
          <w:color w:val="000000"/>
          <w:sz w:val="28"/>
        </w:rPr>
        <w:t>
      Жайылым көлемі 15 647 гектарды құрайды.</w:t>
      </w:r>
    </w:p>
    <w:p>
      <w:pPr>
        <w:spacing w:after="0"/>
        <w:ind w:left="0"/>
        <w:jc w:val="both"/>
      </w:pPr>
      <w:r>
        <w:rPr>
          <w:rFonts w:ascii="Times New Roman"/>
          <w:b w:val="false"/>
          <w:i w:val="false"/>
          <w:color w:val="000000"/>
          <w:sz w:val="28"/>
        </w:rPr>
        <w:t xml:space="preserve">
      Мұғалжар ауылының шаруа қожалықтарындағы мал басы: 4 бас ірі қара мал, 30 бас қой мен ешкілер, 79 бас жылқыны құрайды. </w:t>
      </w:r>
    </w:p>
    <w:p>
      <w:pPr>
        <w:spacing w:after="0"/>
        <w:ind w:left="0"/>
        <w:jc w:val="both"/>
      </w:pPr>
      <w:r>
        <w:rPr>
          <w:rFonts w:ascii="Times New Roman"/>
          <w:b w:val="false"/>
          <w:i w:val="false"/>
          <w:color w:val="000000"/>
          <w:sz w:val="28"/>
        </w:rPr>
        <w:t>
      Шаруа қожалықтарының жайылым алаңы 1 759 гектарды құрайды.</w:t>
      </w:r>
    </w:p>
    <w:p>
      <w:pPr>
        <w:spacing w:after="0"/>
        <w:ind w:left="0"/>
        <w:jc w:val="both"/>
      </w:pPr>
      <w:r>
        <w:rPr>
          <w:rFonts w:ascii="Times New Roman"/>
          <w:b w:val="false"/>
          <w:i w:val="false"/>
          <w:color w:val="000000"/>
          <w:sz w:val="28"/>
        </w:rPr>
        <w:t>
      Мұғалжар ауылында 1 мал дәрігерлік пункті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Мұғалжар ауылында табиғи жайылымдардың маусымдық сипаты айқын байқалады. Мұғалжар ауылы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Мұғалжар ауылындағы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Мұғалжар ауылы бойынша ауылшаруашылығы малдарын қамтамасыз ету үшін барлығы 25802 гектар жайылымдық жерлер бар. Елді мекен шегінде 15647 гектар жайылым бар.</w:t>
      </w:r>
    </w:p>
    <w:p>
      <w:pPr>
        <w:spacing w:after="0"/>
        <w:ind w:left="0"/>
        <w:jc w:val="both"/>
      </w:pPr>
      <w:r>
        <w:rPr>
          <w:rFonts w:ascii="Times New Roman"/>
          <w:b w:val="false"/>
          <w:i w:val="false"/>
          <w:color w:val="000000"/>
          <w:sz w:val="28"/>
        </w:rPr>
        <w:t>
      Мұғалжар ауылында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(Мұғалжар ауылы) ауылшаруашылығы жануарларының аналық (сауын) мал басын ұстау бойынша елді мекеннің 15647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- 618 бас х 10 гектар/бас = 6 180 гектар;</w:t>
      </w:r>
    </w:p>
    <w:p>
      <w:pPr>
        <w:spacing w:after="0"/>
        <w:ind w:left="0"/>
        <w:jc w:val="both"/>
      </w:pPr>
      <w:r>
        <w:rPr>
          <w:rFonts w:ascii="Times New Roman"/>
          <w:b w:val="false"/>
          <w:i w:val="false"/>
          <w:color w:val="000000"/>
          <w:sz w:val="28"/>
        </w:rPr>
        <w:t>
      қой мен ешкілер үшін - 2312 бас х 2 гектар/бас = 4 624 гектар;</w:t>
      </w:r>
    </w:p>
    <w:p>
      <w:pPr>
        <w:spacing w:after="0"/>
        <w:ind w:left="0"/>
        <w:jc w:val="both"/>
      </w:pPr>
      <w:r>
        <w:rPr>
          <w:rFonts w:ascii="Times New Roman"/>
          <w:b w:val="false"/>
          <w:i w:val="false"/>
          <w:color w:val="000000"/>
          <w:sz w:val="28"/>
        </w:rPr>
        <w:t>
      жылқы үшін -278 бас х 12 гектар/бас = 3 336 гектар.</w:t>
      </w:r>
    </w:p>
    <w:p>
      <w:pPr>
        <w:spacing w:after="0"/>
        <w:ind w:left="0"/>
        <w:jc w:val="both"/>
      </w:pPr>
      <w:r>
        <w:rPr>
          <w:rFonts w:ascii="Times New Roman"/>
          <w:b w:val="false"/>
          <w:i w:val="false"/>
          <w:color w:val="000000"/>
          <w:sz w:val="28"/>
        </w:rPr>
        <w:t>
      6180+4624+3336 = 14140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Мұғалжар ауылы аумағында жайылымдардың орналасу схемасы (картасы) </w:t>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556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29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4676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67600" cy="723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71120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12000" cy="8458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391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Ауылда,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92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ауылында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Мұғалжар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7 қосымша</w:t>
            </w:r>
          </w:p>
        </w:tc>
      </w:tr>
    </w:tbl>
    <w:p>
      <w:pPr>
        <w:spacing w:after="0"/>
        <w:ind w:left="0"/>
        <w:jc w:val="left"/>
      </w:pPr>
      <w:r>
        <w:rPr>
          <w:rFonts w:ascii="Times New Roman"/>
          <w:b/>
          <w:i w:val="false"/>
          <w:color w:val="000000"/>
        </w:rPr>
        <w:t xml:space="preserve"> Ембі қаласында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Ембі қаласында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Ембі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Ембі қаласы аумағының жалпы көлемі 92 197 гектар, оның ішінде жайылым жерлері – 90902 гектар, бақша – 105 гектар, 1190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34 022 гектар;</w:t>
      </w:r>
    </w:p>
    <w:p>
      <w:pPr>
        <w:spacing w:after="0"/>
        <w:ind w:left="0"/>
        <w:jc w:val="both"/>
      </w:pPr>
      <w:r>
        <w:rPr>
          <w:rFonts w:ascii="Times New Roman"/>
          <w:b w:val="false"/>
          <w:i w:val="false"/>
          <w:color w:val="000000"/>
          <w:sz w:val="28"/>
        </w:rPr>
        <w:t>
      елді мекендердің жері – 50 247 гектар;</w:t>
      </w:r>
    </w:p>
    <w:p>
      <w:pPr>
        <w:spacing w:after="0"/>
        <w:ind w:left="0"/>
        <w:jc w:val="both"/>
      </w:pPr>
      <w:r>
        <w:rPr>
          <w:rFonts w:ascii="Times New Roman"/>
          <w:b w:val="false"/>
          <w:i w:val="false"/>
          <w:color w:val="000000"/>
          <w:sz w:val="28"/>
        </w:rPr>
        <w:t>
      орман қоры жерлері – 1460 гектар;</w:t>
      </w:r>
    </w:p>
    <w:p>
      <w:pPr>
        <w:spacing w:after="0"/>
        <w:ind w:left="0"/>
        <w:jc w:val="both"/>
      </w:pPr>
      <w:r>
        <w:rPr>
          <w:rFonts w:ascii="Times New Roman"/>
          <w:b w:val="false"/>
          <w:i w:val="false"/>
          <w:color w:val="000000"/>
          <w:sz w:val="28"/>
        </w:rPr>
        <w:t>
      қордағы жерлер – 6 468 гектар болып бөлінеді.</w:t>
      </w:r>
    </w:p>
    <w:p>
      <w:pPr>
        <w:spacing w:after="0"/>
        <w:ind w:left="0"/>
        <w:jc w:val="both"/>
      </w:pPr>
      <w:r>
        <w:rPr>
          <w:rFonts w:ascii="Times New Roman"/>
          <w:b w:val="false"/>
          <w:i w:val="false"/>
          <w:color w:val="000000"/>
          <w:sz w:val="28"/>
        </w:rPr>
        <w:t>
      Табиғи жағдайлар бойынша Ембі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Ембі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Ембі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xml:space="preserve">
      2021 жылдың 1 қаңтарына Ембі қаласында (халықтың жеке ауласы) ірі қара мал 2881 бас, оның ішінде аналық мал басы 1355 бас, 4422 бас қой және ешкілер, 190 бас жылқы бар. </w:t>
      </w:r>
    </w:p>
    <w:p>
      <w:pPr>
        <w:spacing w:after="0"/>
        <w:ind w:left="0"/>
        <w:jc w:val="both"/>
      </w:pPr>
      <w:r>
        <w:rPr>
          <w:rFonts w:ascii="Times New Roman"/>
          <w:b w:val="false"/>
          <w:i w:val="false"/>
          <w:color w:val="000000"/>
          <w:sz w:val="28"/>
        </w:rPr>
        <w:t>
      Жайылым көлемі 49 127 гектарды құрайды.</w:t>
      </w:r>
    </w:p>
    <w:p>
      <w:pPr>
        <w:spacing w:after="0"/>
        <w:ind w:left="0"/>
        <w:jc w:val="both"/>
      </w:pPr>
      <w:r>
        <w:rPr>
          <w:rFonts w:ascii="Times New Roman"/>
          <w:b w:val="false"/>
          <w:i w:val="false"/>
          <w:color w:val="000000"/>
          <w:sz w:val="28"/>
        </w:rPr>
        <w:t xml:space="preserve">
      Ембі қаласының жауапкершілігі шектеулі серіктестіктер, шаруа қожалықтарындағы мал басы: ірі қара мал 1069 бас, қой мен ешкілер 1963 бас, жылқы 341 басты құрайды. </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көлемі 33841 гектарды құрайды.</w:t>
      </w:r>
    </w:p>
    <w:p>
      <w:pPr>
        <w:spacing w:after="0"/>
        <w:ind w:left="0"/>
        <w:jc w:val="both"/>
      </w:pPr>
      <w:r>
        <w:rPr>
          <w:rFonts w:ascii="Times New Roman"/>
          <w:b w:val="false"/>
          <w:i w:val="false"/>
          <w:color w:val="000000"/>
          <w:sz w:val="28"/>
        </w:rPr>
        <w:t>
      Ембі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Ембі қаласында табиғи жайылымдардың маусымдық сипаты айқын байқалады. Ембі қаласы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Ембі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Ембі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(Ембі қаласы) ауылшаруашылығы жануарларының аналық (сауын) мал басын ұстау бойынша елді мекеннің 13 550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2881 бас х 10 гектар/бас = 28 810 гектар;</w:t>
      </w:r>
    </w:p>
    <w:p>
      <w:pPr>
        <w:spacing w:after="0"/>
        <w:ind w:left="0"/>
        <w:jc w:val="both"/>
      </w:pPr>
      <w:r>
        <w:rPr>
          <w:rFonts w:ascii="Times New Roman"/>
          <w:b w:val="false"/>
          <w:i w:val="false"/>
          <w:color w:val="000000"/>
          <w:sz w:val="28"/>
        </w:rPr>
        <w:t>
      қой мен ешкілер үшін – 4422 бас х 2 гектар/бас = 8 844 гектар;</w:t>
      </w:r>
    </w:p>
    <w:p>
      <w:pPr>
        <w:spacing w:after="0"/>
        <w:ind w:left="0"/>
        <w:jc w:val="both"/>
      </w:pPr>
      <w:r>
        <w:rPr>
          <w:rFonts w:ascii="Times New Roman"/>
          <w:b w:val="false"/>
          <w:i w:val="false"/>
          <w:color w:val="000000"/>
          <w:sz w:val="28"/>
        </w:rPr>
        <w:t>
      жылқы үшін – 190 бас х 12 гектар/бас = 2 280 гектар;</w:t>
      </w:r>
    </w:p>
    <w:p>
      <w:pPr>
        <w:spacing w:after="0"/>
        <w:ind w:left="0"/>
        <w:jc w:val="both"/>
      </w:pPr>
      <w:r>
        <w:rPr>
          <w:rFonts w:ascii="Times New Roman"/>
          <w:b w:val="false"/>
          <w:i w:val="false"/>
          <w:color w:val="000000"/>
          <w:sz w:val="28"/>
        </w:rPr>
        <w:t>
      28810+8844+2280 = 39 934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Ембі қаласы аумағында жайылымдардың орналасу схемасы (картасы) </w:t>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55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6454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45400" cy="8890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3279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27900" cy="877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6121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121400" cy="894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454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924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Ембі қаласында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Мұғалжар аудандық мәслихатының 2021 жылғы 29 шілдедегі № 73 шешіміне 8 қосымша</w:t>
            </w:r>
          </w:p>
        </w:tc>
      </w:tr>
    </w:tbl>
    <w:p>
      <w:pPr>
        <w:spacing w:after="0"/>
        <w:ind w:left="0"/>
        <w:jc w:val="left"/>
      </w:pPr>
      <w:r>
        <w:rPr>
          <w:rFonts w:ascii="Times New Roman"/>
          <w:b/>
          <w:i w:val="false"/>
          <w:color w:val="000000"/>
        </w:rPr>
        <w:t xml:space="preserve"> Жем қаласында жайылымдарды басқару және оларды пайдалану жөніндегі 2021-2022 жылдарға арналған жоспар</w:t>
      </w:r>
    </w:p>
    <w:p>
      <w:pPr>
        <w:spacing w:after="0"/>
        <w:ind w:left="0"/>
        <w:jc w:val="both"/>
      </w:pPr>
      <w:r>
        <w:rPr>
          <w:rFonts w:ascii="Times New Roman"/>
          <w:b w:val="false"/>
          <w:i w:val="false"/>
          <w:color w:val="000000"/>
          <w:sz w:val="28"/>
        </w:rPr>
        <w:t xml:space="preserve">
      Осы Жем қаласында жайылымдарды басқару және оларды пайдалану жөніндегі 2021-2022 жылдарға арналған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Республикасының Ауыл шаруашылығы министрінің 2017 жылдың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Республикасының Ауыл шаруашылығы министрінің 14 сәуірдегі № 3-3/332 "Жайылымдардың жалпы алаңына жүктеменің рұқсат етілген шекті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Жем қаласы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схемалары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қабылданған.</w:t>
      </w:r>
    </w:p>
    <w:p>
      <w:pPr>
        <w:spacing w:after="0"/>
        <w:ind w:left="0"/>
        <w:jc w:val="both"/>
      </w:pPr>
      <w:r>
        <w:rPr>
          <w:rFonts w:ascii="Times New Roman"/>
          <w:b w:val="false"/>
          <w:i w:val="false"/>
          <w:color w:val="000000"/>
          <w:sz w:val="28"/>
        </w:rPr>
        <w:t>
      Жем қаласы аумағының жалпы көлемі 20 804 гектар, оның ішінде жайылым жерлері – 20423 гектар, 381 гектар басқа алаптар.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елді мекендердің жері – 20 804 гектар болып бөлінеді.</w:t>
      </w:r>
    </w:p>
    <w:p>
      <w:pPr>
        <w:spacing w:after="0"/>
        <w:ind w:left="0"/>
        <w:jc w:val="both"/>
      </w:pPr>
      <w:r>
        <w:rPr>
          <w:rFonts w:ascii="Times New Roman"/>
          <w:b w:val="false"/>
          <w:i w:val="false"/>
          <w:color w:val="000000"/>
          <w:sz w:val="28"/>
        </w:rPr>
        <w:t>
      Табиғи жағдайлар бойынша Жем қаласының аумағы агроклиматтық көрсеткіш бойынша құрғақ далалық аймаққа жатады қатал ұзақ қыста, қысқа қалыпты ыстық жазда, қыстың және жаз температураларының күрт қарама-қайшылықтарымен, жылдық жауын-шашынның аз мөлшерімен, құрғақшылықпен сипатталады. Өсімдік жамылғысы әртүрлі, селеулі-бетегелі жусанды және бетегелі-жусанды, тобылғы-қараған бұталы өсімдіктер. Топырағы қызыл қоңыр, қоңыр, аз гумусты. Жем қаласының кей аумақтары жайпақ-еңісті жазықтан, қатты жырылған жыралардан құралған. Өсімдік жамылғысы тұрақты емес және жеткіліксіз ылғалданған жағдайда, жалпы жазықтық сипатты және аздаған қанық түрлерімен ерекшеленді. Жер оты көктемгі-жазғы-күзгі жайылым ретінде қолданылады, жер бедерінің жағдайына қарай шөп шабуға да болады. Жайылымды тиімді пайдалану, тозуының алдын алу әрбір малды оған қолданылатын шөптің қажеттілігіне қарай орналастыру болып табылады. Ал Жем қаласы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w:t>
      </w:r>
    </w:p>
    <w:p>
      <w:pPr>
        <w:spacing w:after="0"/>
        <w:ind w:left="0"/>
        <w:jc w:val="both"/>
      </w:pPr>
      <w:r>
        <w:rPr>
          <w:rFonts w:ascii="Times New Roman"/>
          <w:b w:val="false"/>
          <w:i w:val="false"/>
          <w:color w:val="000000"/>
          <w:sz w:val="28"/>
        </w:rPr>
        <w:t xml:space="preserve">
      2021 жылдың 1 қаңтарына Жем қаласында (халықтың жеке ауласы) ірі қара мал 172 бас, оның ішінде аналық мал басы 105 бас, 613 бас қой және ешкілер, 25 бас жылқы бар. </w:t>
      </w:r>
    </w:p>
    <w:p>
      <w:pPr>
        <w:spacing w:after="0"/>
        <w:ind w:left="0"/>
        <w:jc w:val="both"/>
      </w:pPr>
      <w:r>
        <w:rPr>
          <w:rFonts w:ascii="Times New Roman"/>
          <w:b w:val="false"/>
          <w:i w:val="false"/>
          <w:color w:val="000000"/>
          <w:sz w:val="28"/>
        </w:rPr>
        <w:t>
      Жайылым көлемі 20 423 гектарды құрайды.</w:t>
      </w:r>
    </w:p>
    <w:p>
      <w:pPr>
        <w:spacing w:after="0"/>
        <w:ind w:left="0"/>
        <w:jc w:val="both"/>
      </w:pPr>
      <w:r>
        <w:rPr>
          <w:rFonts w:ascii="Times New Roman"/>
          <w:b w:val="false"/>
          <w:i w:val="false"/>
          <w:color w:val="000000"/>
          <w:sz w:val="28"/>
        </w:rPr>
        <w:t>
      Жем қаласында 1 мал дәрігерлік пункті, 1 мал көміндісі бар.</w:t>
      </w:r>
    </w:p>
    <w:p>
      <w:pPr>
        <w:spacing w:after="0"/>
        <w:ind w:left="0"/>
        <w:jc w:val="both"/>
      </w:pPr>
      <w:r>
        <w:rPr>
          <w:rFonts w:ascii="Times New Roman"/>
          <w:b w:val="false"/>
          <w:i w:val="false"/>
          <w:color w:val="000000"/>
          <w:sz w:val="28"/>
        </w:rPr>
        <w:t>
      Жайылымдық жемшөп жануарлар рационының едәуір бөлігін құрайды. Шөпте азыққа қарағанда әлдеқайда көп қоректік заттар бар. Малды жайылымда ұстау жақсы дамуына ықпал етеді және жануарлардың өсуін күшейтеді, сау төл алу үшін қолайлы жағдайлар жасалады.</w:t>
      </w:r>
    </w:p>
    <w:p>
      <w:pPr>
        <w:spacing w:after="0"/>
        <w:ind w:left="0"/>
        <w:jc w:val="both"/>
      </w:pPr>
      <w:r>
        <w:rPr>
          <w:rFonts w:ascii="Times New Roman"/>
          <w:b w:val="false"/>
          <w:i w:val="false"/>
          <w:color w:val="000000"/>
          <w:sz w:val="28"/>
        </w:rPr>
        <w:t>
      Жем қаласында табиғи жайылымдардың маусымдық сипаты айқын байқалады. Жем қаласы аумағында мәдени және аридтік жайылымдар жоқ.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Қала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Жем қаласындағы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w:t>
      </w:r>
    </w:p>
    <w:p>
      <w:pPr>
        <w:spacing w:after="0"/>
        <w:ind w:left="0"/>
        <w:jc w:val="both"/>
      </w:pPr>
      <w:r>
        <w:rPr>
          <w:rFonts w:ascii="Times New Roman"/>
          <w:b w:val="false"/>
          <w:i w:val="false"/>
          <w:color w:val="000000"/>
          <w:sz w:val="28"/>
        </w:rPr>
        <w:t>
      Жем қаласында мал айдауға арналған сервитуттар орнатылмаған.</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 бабына</w:t>
      </w:r>
      <w:r>
        <w:rPr>
          <w:rFonts w:ascii="Times New Roman"/>
          <w:b w:val="false"/>
          <w:i w:val="false"/>
          <w:color w:val="000000"/>
          <w:sz w:val="28"/>
        </w:rPr>
        <w:t xml:space="preserve"> сәйкес жергілікті халықтың мұқтаждығы үшін (Жем қаласы) ауылшаруашылығы жануарларының аналық (сауын) мал басын ұстау бойынша елді мекеннің 1 050 гектар бар жайылымдық алқаптарында, жүктеме нормасы 10 гектар/бас болғанда қажеттілік туындамайды. </w:t>
      </w:r>
    </w:p>
    <w:p>
      <w:pPr>
        <w:spacing w:after="0"/>
        <w:ind w:left="0"/>
        <w:jc w:val="both"/>
      </w:pPr>
      <w:r>
        <w:rPr>
          <w:rFonts w:ascii="Times New Roman"/>
          <w:b w:val="false"/>
          <w:i w:val="false"/>
          <w:color w:val="000000"/>
          <w:sz w:val="28"/>
        </w:rPr>
        <w:t>
      Жүктеме нормасы ірі қара мал басына 10 гектар/бас, қой мен ешкілер – 2 гектар/бас, жылқы – 12 гектар/бас болғанда жергілікті халықтың басқа ауылшаруашылығы малдарын жаю бойынша жайылымдық жерлердің қажеттілігі туындамайды.</w:t>
      </w:r>
    </w:p>
    <w:p>
      <w:pPr>
        <w:spacing w:after="0"/>
        <w:ind w:left="0"/>
        <w:jc w:val="both"/>
      </w:pPr>
      <w:r>
        <w:rPr>
          <w:rFonts w:ascii="Times New Roman"/>
          <w:b w:val="false"/>
          <w:i w:val="false"/>
          <w:color w:val="000000"/>
          <w:sz w:val="28"/>
        </w:rPr>
        <w:t>
      Қажеттілік:</w:t>
      </w:r>
    </w:p>
    <w:p>
      <w:pPr>
        <w:spacing w:after="0"/>
        <w:ind w:left="0"/>
        <w:jc w:val="both"/>
      </w:pPr>
      <w:r>
        <w:rPr>
          <w:rFonts w:ascii="Times New Roman"/>
          <w:b w:val="false"/>
          <w:i w:val="false"/>
          <w:color w:val="000000"/>
          <w:sz w:val="28"/>
        </w:rPr>
        <w:t>
      ірі қара мал үшін – 172 бас х 10 гектар/бас = 1 720 гектар;</w:t>
      </w:r>
    </w:p>
    <w:p>
      <w:pPr>
        <w:spacing w:after="0"/>
        <w:ind w:left="0"/>
        <w:jc w:val="both"/>
      </w:pPr>
      <w:r>
        <w:rPr>
          <w:rFonts w:ascii="Times New Roman"/>
          <w:b w:val="false"/>
          <w:i w:val="false"/>
          <w:color w:val="000000"/>
          <w:sz w:val="28"/>
        </w:rPr>
        <w:t>
      қой мен ешкілер үшін – 613 бас х 2 гектар/бас = 1 226 гектар;</w:t>
      </w:r>
    </w:p>
    <w:p>
      <w:pPr>
        <w:spacing w:after="0"/>
        <w:ind w:left="0"/>
        <w:jc w:val="both"/>
      </w:pPr>
      <w:r>
        <w:rPr>
          <w:rFonts w:ascii="Times New Roman"/>
          <w:b w:val="false"/>
          <w:i w:val="false"/>
          <w:color w:val="000000"/>
          <w:sz w:val="28"/>
        </w:rPr>
        <w:t>
      жылқы үшін – 25 бас х 12 гектар/бас = 300 гектар;</w:t>
      </w:r>
    </w:p>
    <w:p>
      <w:pPr>
        <w:spacing w:after="0"/>
        <w:ind w:left="0"/>
        <w:jc w:val="both"/>
      </w:pPr>
      <w:r>
        <w:rPr>
          <w:rFonts w:ascii="Times New Roman"/>
          <w:b w:val="false"/>
          <w:i w:val="false"/>
          <w:color w:val="000000"/>
          <w:sz w:val="28"/>
        </w:rPr>
        <w:t>
      1720+1226+300 = 3 246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Жем қаласы аумағында жайылымдардың орналасу схемасы (картасы) </w:t>
      </w:r>
    </w:p>
    <w:p>
      <w:pPr>
        <w:spacing w:after="0"/>
        <w:ind w:left="0"/>
        <w:jc w:val="both"/>
      </w:pPr>
      <w:r>
        <w:drawing>
          <wp:inline distT="0" distB="0" distL="0" distR="0">
            <wp:extent cx="7683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83500" cy="852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2 қосымша</w:t>
            </w:r>
          </w:p>
        </w:tc>
      </w:tr>
    </w:tbl>
    <w:p>
      <w:pPr>
        <w:spacing w:after="0"/>
        <w:ind w:left="0"/>
        <w:jc w:val="left"/>
      </w:pPr>
      <w:r>
        <w:rPr>
          <w:rFonts w:ascii="Times New Roman"/>
          <w:b/>
          <w:i w:val="false"/>
          <w:color w:val="000000"/>
        </w:rPr>
        <w:t xml:space="preserve"> Жайылым айналымдарының қолайлы схемалары </w:t>
      </w:r>
    </w:p>
    <w:p>
      <w:pPr>
        <w:spacing w:after="0"/>
        <w:ind w:left="0"/>
        <w:jc w:val="both"/>
      </w:pPr>
      <w:r>
        <w:drawing>
          <wp:inline distT="0" distB="0" distL="0" distR="0">
            <wp:extent cx="76073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07300" cy="8864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p>
      <w:pPr>
        <w:spacing w:after="0"/>
        <w:ind w:left="0"/>
        <w:jc w:val="both"/>
      </w:pPr>
      <w:r>
        <w:drawing>
          <wp:inline distT="0" distB="0" distL="0" distR="0">
            <wp:extent cx="74676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676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p>
      <w:pPr>
        <w:spacing w:after="0"/>
        <w:ind w:left="0"/>
        <w:jc w:val="both"/>
      </w:pPr>
      <w:r>
        <w:drawing>
          <wp:inline distT="0" distB="0" distL="0" distR="0">
            <wp:extent cx="654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40500" cy="844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5 қосымша</w:t>
            </w:r>
          </w:p>
        </w:tc>
      </w:tr>
    </w:tbl>
    <w:p>
      <w:pPr>
        <w:spacing w:after="0"/>
        <w:ind w:left="0"/>
        <w:jc w:val="left"/>
      </w:pPr>
      <w:r>
        <w:rPr>
          <w:rFonts w:ascii="Times New Roman"/>
          <w:b/>
          <w:i w:val="false"/>
          <w:color w:val="000000"/>
        </w:rPr>
        <w:t xml:space="preserve"> Жайылымдары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366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жайылымдарды басқару және оларды пайдалану жөніндегі 2021-2022 жылдарға арналған жоспарға 6 қосымша</w:t>
            </w:r>
          </w:p>
        </w:tc>
      </w:tr>
    </w:tbl>
    <w:p>
      <w:pPr>
        <w:spacing w:after="0"/>
        <w:ind w:left="0"/>
        <w:jc w:val="left"/>
      </w:pPr>
      <w:r>
        <w:rPr>
          <w:rFonts w:ascii="Times New Roman"/>
          <w:b/>
          <w:i w:val="false"/>
          <w:color w:val="000000"/>
        </w:rPr>
        <w:t xml:space="preserve"> Қала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82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қаласында 2021-2022 жылдарға арналған жайылымдарды және оларды пайдалану басқару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r>
    </w:tbl>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ДҚ – демалушы қоршау</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