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8dff" w14:textId="cf18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426 "2021-2023 жылдарға арналған Қобда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15 қарашадағы № 97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"2021-2023 жылдарға арналған Қобда ауылдық округінің бюджетін бекіту туралы" 2021 жылғы 5 қаңтардағы № 426 (нормативтік құқықтық актілерді мемлекеттік тіркеу Тізілімінде № 7979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Қобда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- 137 410,8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- 11 024,3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- 126 386,5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- 140 770,3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3 359,5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15 қарашадағы № 97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426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