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b8472" w14:textId="a5b84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аудандық мәслихатының 2021 жылғы 5 қаңтардағы № 415 "2021-2023 жылдарға арналған Жарсай ауылдық округінің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2021 жылғы 16 қыркүйектегі № 89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Қобда аудандық мәслихатының "2021-2023 жылдарға арналған Жарсай ауылдық округінің бюджетін бекіту туралы 2021 жылғы 5 қаңтардағы № 415 " (нормативтік құқықтық актілерді мемлекеттік тіркеу тізілімінде № 8000 тіркелген,)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Жарсай ауылдық округінің бюджеті тиісінше 1, 2 және 3 қосымшаларға сәйкес, оның ішінде 2021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- 19046,9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- 702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- 18344,9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- 19533,7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- 0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486,8 мың теңге.".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2021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 2021 жылғы 16 қыркүйектегі № 89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 2021 жылғы 5 қаңтардағы № 415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Жарсай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18344,9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