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1446" w14:textId="e7a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421 "2021-2023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Талдысай ауылдық округінің бюджетін бекіту туралы" 2021 жылғы 5 қаңтардағы № 421 (Нормативтік құқықтық актілерді мемлекеттік тіркеу тізілімінде № 7983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Талдысай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- 38 176,9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- 37 337,9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