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204d" w14:textId="34a2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423 "2021-2023 жылдарға арналған Сөгәлі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16 қыркүйектегі № 80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Сөгәлі ауылдық округінің бюджетін бекіту туралы" 2021 жылғы 5 қаңтардағы № 423 (нормативтік құқықтық актілерді мемлекеттік тіркеу Тізілімінде № 7982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Сөгәлі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- 24 828,4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- 24 319,4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- 25 023,5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195,1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жылғы16 қыркүйектегі № 80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423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Сөгәлі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