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4e15" w14:textId="4f54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2021 жылғы 5 қаңтардағы № 426 "2021-2023 жылдарға арналған Қобда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29 шілдедегі № 57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"2021-2023 жылдарға арналған Қобда ауылдық округінің бюджетін бекіту туралы" 2021 жылғы 5 қаңтардағы № 426 (нормативтік құқықтық актілерді мемлекеттік тіркеу Тізілімінде № 7979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Қобда ауылдық округінің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- 125 839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- 8 913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- 116 926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- 129 198,5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3 359,5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29 шілдедегі № 57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426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