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4897" w14:textId="28a4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2021 жылғы 5 қаңтардағы № 411 "2021-2023 жылдарға арналған Қызылжар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29 шілдедегі № 54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"2021-2023 жылдарға арналған Қызылжар ауылдық округінің бюджетін бекіту туралы" 2021 жылғы 5 қаңтардағы № 411 (нормативтік құқықтық актілерді мемлекеттік тіркеу Тізілімінде № 7990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Қызылжар ауылдық округінің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- 21 667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- 21 104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- 21 713,9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46,9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жылдың 29 шілдедегі № 54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