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f39b" w14:textId="d4df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Қос Естек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2021 жылғы 30 желтоқсандағы № 97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Қос Естек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- 79 973,2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- 76 808,2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- 80 912,1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-64 930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- 64 930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938,9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Қарғалы аудандық мәслихатының 08.04.2022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27.06.2022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13.09.2022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21.11.2022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салынатың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үшiн түсетiн түсiмдер;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"2022 - 2024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Қарғалы аудандық мәслихатының 27.06.2022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ауылдық округінің бюджетінде аудандық бюджеттен берілетін субвенция көлемі – 43 159 мың теңге сомасында қарастырылғаны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ауылдық округінің бюджетінде республикалық бюджеттен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 стационарлық және жартылай стационарлық үлгідегі медициналық-әлеуметтік мекемелер, үйде қызмет көрсету, халықты жұмыспен қамту орталықтарының уақытша болу ұйымдары қызметкерлерінің жалақысын арттыру;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бөлу ауылдық округінің әкімі аппаратының шешімі негізінде жүзеге асырылады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2022 жылға арналған ауылдық округ бюджетінде аудандық бюджеттен ағымдағы нысаналы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азаматтарға үйде әлеуметтік көмек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бөлу ауылдық округінің әкімі аппаратының шешімі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Қарғалы аудандық мәслихатының 08.04.2022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енгізіледі); жаңа редакцияда - Ақтөбе облысы Қарғалы аудандық мәслихатының 13.09.2022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2022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30 желтоқсандағы № 97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Қос Естек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21.11.2022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76 808,2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30 желтоқсандағы № 97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Қос Естек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30 желтоқсандағы № 97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Қос Естек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