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94cc" w14:textId="5779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2021 жылғы 6 қаңтардағы № 544 "2021-2023 жылдарға арналған Қарғалы ауданының ауылдық округтерінің бюджеттерін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2021 жылғы 20 қыркүйектегі № 66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"2021-2023 жылдарға арналған Қарғалы ауданының ауылдық округтерінің бюджеттерін бекіту туралы" 2021 жылғы 6 қаңтардағы № 544 (Нормативтік құқықтық актілерді мемлекеттік тіркеу Тізілімінде №7987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Бадамша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174 201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10 434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163 702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177 798,5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-3 597,5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3 597,5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3 597,5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2021-2023 жылдарға арналған Желтау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142 257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136 690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145 062,2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-2 805,2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2 805,2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2 805,2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2021-2023 жылдарға арналған Кемпірсай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30 772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29 431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31 382,4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-610,4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610,4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610,4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2021-2023 жылдарға арналған Қосестек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57 108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54 215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57 493,4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-385,4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385,4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385,4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2021-2023 жылдарға арналған Ащылысай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44 896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42 316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45 319,2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-423,2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423,2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423,2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2021-2023 жылдарға арналған Степной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30 411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28 121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31 703,7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-1 292,7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1 292,7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1 292,7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2021-2023 жылдарға арналған Велихов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33 904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30 596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34 932,8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-1 028,8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1 028,8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1 028,8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2021-2023 жылдарға арналған Әлімбет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33 550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31 805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33 826,8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-276,8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276,8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276,8 мың теңге.";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11-1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2021 жылға арналған ауылдық округтерінің бюджеттерінде Қазақстан Республикасы Ұлттық қорынан ағымдағы нысаналы трансферттері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халықты әлеуметтік қорғау ұйымдарында арнаулы әлеуметтік қызмет көрсететін жұмыскерлердің жалақысына қосымша ақылар белгілеуге – 10 949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Бадамша ауылдық округіне – 4 787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Желтау ауылдық округіне – 1 626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Кемпірсай ауылдық округіне – 108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Қосестек ауылдық округіне – 2 216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 ауылдық округіне – 1 661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Әлімбет ауылдық округіне – 551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ауылдық округтерінің әкімі аппараттарының шешімдері негізінде айқындалады.";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12-1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2021 жылға арналған ауылдық округтерінің бюджеттерінде облыстық бюджеттен ағымдағы нысаналы трансферттері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атқарушы органдар мемлекеттік қызметшілерінің еңбегіне ақы төлеудің жаңа жүйесін енгізуге – 22 797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Бадамша ауылдық округіне – 3 622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Желтау ауылдық округіне – 3 217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Кемпірсай ауылдық округіне – 1 920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Қосестек ауылдық округіне – 2 868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 ауылдық округіне – 4 003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Әлімбет ауылдық округіне – 2 531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ауылдық округіне – 2 414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Велихов ауылдық округіне – 2 222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ауылдық округтерінің әкімі аппараттарының шешімдері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2021 жылға арналған ауылдық округтерінің бюджеттерінде аудандық бюджеттен ағымдағы нысаналы трансферттері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әкімінің қызметін қамтамасыз ету жөніндегі қызметтер – 36 028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Бадамша ауылдық округіне – 10 282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Желтау ауылдық округіне – 5 230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Қосестек ауылдық округіне – 4 869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Әлімбет ауылдық округіне – 7 490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 ауылдық округіне – 2 649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ауылдық округіне – 1 921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Велихов ауылдық округіне – 2 373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Кемпірсай ауылдық округіне – 1 214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мекендердің санитариясын қамтамасыз ету – 12 681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Желтау ауылдық округіне – 11 370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ауылдық округіне – 1 311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елді мекендерді абаттандыру мен көгалдандыру – 117 984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Бадамша ауылдық округіне – 50 914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Желтау ауылдық округіне – 53 733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Қосестек ауылдық округіне – 9 032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 ауылдық округіне – 1 616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ауылдық округіне – 2 689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қалаларда, ауылдарда, кенттерде, ауылдық округтерде автомобиль жолдарының жұмыс істеуін қамтамасыз ету – 11 954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 ауылдық округіне – 3 875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Бадамша ауылдық округіне – 7 000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Желтау ауылдық округіне – 1 079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аудандық маңызы бар қалаларда, ауылдарда, кенттерде, ауылдық округтерде автомобиль жолдарын күрделі және орташа жөндеу – 5 275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ауылдық округіне – 1 658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Қосестек ауылдық округіне – 1 787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Кемпірсай ауылдық округіне – 1 830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органның күрделі шығыстары – 21 235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Бадамша ауылдық округіне – 20 655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Желтау ауылдық округіне – 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Қосестек ауылдық округіне – 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Әлімбет ауылдық округіне – 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 ауылдық округіне – 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ауылдық округіне – 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Кемпірсай ауылдық округіне – 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Велихов ауылдық округіне – 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елді мекендерді сумен жабдықтауды ұйымдастыру – 5 300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Кемпірсай ауылдық округіне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 ауылдық округіне – 1 300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Велихов ауылдық округіне – 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елді мекендердегі көшелерді жарықтандыру – 2 187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Бадамша ауылдық округіне – 1 960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Қосестек ауылдық округіне – 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 ауылдық округіне – 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ауылдық округіне – 162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ауылдық округтерінің әкімі аппараттарының шешімдері негізінде айқындалады.".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 2, 3, 4, 5, 6, 7, 8 қосымшаларына сәйкес жаңа редакцияда жазылсын.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мәслихатының 2021 жылғы 20 қыркүйектегі № 66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мәслихатының 2021 жылғы 6 қаңтардағы № 544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Бадамша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-3597,5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20 қыркүйектегі № 66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6 қаңтардағы № 544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Желтау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145062,2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20 қыркүйектегі № 66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6 қаңтардағы № 544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Кемпірсай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20 қыркүйектегі № 66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6 қаңтардағы № 544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Қосестек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20 қыркүйектегі № 66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6 қаңтардағы № 544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Ащылысай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20 қыркүйектегі № 66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6 қаңтардағы № 544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Степной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20 қыркүйектегі № 66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6 қаңтардағы № 544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Велихов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20 қыркүйектегі № 66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6 қаңтардағы № 544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Әлімбет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