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1ded0" w14:textId="021de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 Жайсаңбай ауылдық округі әкімінің 2021 жылғы 12 қазандағы № 18 шешімі. Күші жойылды - Ақтөбе облысы Ырғыз ауданы Жайсаңбай ауылдық округі әкімінің 2026 жылғы 16 наурыздағы № 14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Ырғыз ауданы Жайсаңбай ауылдық округі әкімінің 16.03.2026 № 14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"Қазақстан Республикасы Ауыл шаруашылығы Министрлігінің Ветеринариялық бақылау және қадағалау комитеті Ырғыз аудандық аумақтық инспекциясы" мемлекеттік мекемесінің бас мемлекеттік ветеринариялық-санитариялық инспекторының 2021 жылғы 11 қазандағы № 2-18/205 ұсынысы негізінде ШЕШТІМ: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Ырғыз ауданы Жайсаңбай ауылдық округінің Жайсаңбай ауылындағы "Шөкелбай" қыстағында орналасқан "Мұқасан" шаруа қожалығы аумағында мүйізді ірі қара малы арасынан қарасан ауруының анықталуына байланысты карантин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 Ырғыз ауданы Жайсаңбай ауылдық округі әкімінің аппараты" мемлекеттік мекемесі заңнамада белгіленген тәртіппен осы шешімді Қазақстан Республикасының Әділет министрлігінде мемлекеттік тіркеуді қамтамасыз етсін.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Жайсаңбай ауылдық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