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1102" w14:textId="4d61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193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17 741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