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e6f9" w14:textId="395e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182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16 668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