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d4c13" w14:textId="cfd4c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2022-2024 жылдарға арналған Тәуіп ауылдық округ бюджетін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Ырғыз аудандық мәслихатының 2021 жылғы 31 желтоқсандағы № 98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Ырғыз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2022 - 2024 жылдарға арналған Тәуіп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2022 жылға мынадай көлемде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43 531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3 465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40 056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44 179.5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- 648,5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648,5 мыңтеңге,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648,5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- Ақтөбе облысы Ырғыз аудандық мәслихатының 14.11.2022 </w:t>
      </w:r>
      <w:r>
        <w:rPr>
          <w:rFonts w:ascii="Times New Roman"/>
          <w:b w:val="false"/>
          <w:i w:val="false"/>
          <w:color w:val="000000"/>
          <w:sz w:val="28"/>
        </w:rPr>
        <w:t>№ 179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Ауылдық округ бюджетінің кірісіне мыналар есептелетін болып ескерілсін: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табыс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қаланың, ауылдың, кенттің, ауылдық округтің аумағындағы осы салықты салу объектілері бойынша жеке тұлғалардың мүлкіне салынатын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қаланың, ауылдың, кенттің аумағындағы жер учаскелері бойынша жеке және заңды тұлғалардан алынатын, елдi мекендер жерлерiне салынатын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тұрғылықты жері аудандық маңызы бар қаланың, ауылдың, кенттің аумағындағы жеке тұлғалардан көлік құралдары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өздерінің құрылтай құжаттарында көрсетілетін тұрған жері аудандық маңызы бар қаланың, ауылдың, кенттің аумағында орналасқан заңды тұлғалардан алынатын көлік құралдары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бірыңғай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учаскелерін пайдаланғаны үшін төлем;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сыртқы (көрнекі) жарнаманы: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қаладағы, ауылдағы, кенттегі үй-жайлардың шегінен тыс ашық кеңістікте;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қаланың, ауылдың, кенттің, ауылдық округтің аумақтары арқылы өтетін жалпыға ортақ пайдаланылатын автомобиль жолдарының бөлiнген белдеуiнде;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мекендерден тыс жердегі үй-жайлардың шегінен тыс ашық кеңістікте және жалпыға ортақ пайдаланылатын автомобиль жолдарының бөлінген белдеуінен тыс жерде орналастырғаны үшін төлемақы.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қалалардың, ауылдардың, кенттердің, ауылдық округтердің әкімдері әкімшілік құқық бұзушылықтар үшін салатын айыппұлдар;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және заңды тұлғалардың ерікті түрдегі алымдары;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қаланың, ауылдың, кенттің, ауылдық округтің коммуналдық меншігінің (жергілікті өзін-өзі басқарудың коммуналдық меншігінің) мүлкін жалға беруден түсетін кірістер;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қала, ауыл, кент, ауылдық округ бюджеттеріне түсетін басқа да салықтық емес түсімдер;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қала, ауыл, кент, ауылдық округ бюджеттерінен қаржыландырылатын мемлекеттік мекемелерге бекітіп берілген мемлекеттік мүлікті сатудан түсетін ақша;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 шаруашылығы мақсатындағы жер учаскелерін сатудан түсетін түсімдерді қоспағанда, жер учаскелерін сатудан түсетін түсімдер;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учаскелерін жалға беру құқығын сатқаны үшін төлемақы.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Аудандық мәслихаттың 2021 жылғы 21 желтоқсандағы "2022–2024 жылдарға арналған Ырғыз аудандық бюджетін бекіту туралы" №84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2022 жылға аудандық бюджеттен Тәуіп ауылдық округ бюджетіне берілетін субвенция 29 131 мың теңге сомасында көзделді.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2022 жылға арналған Тәуіп ауылдық округ бюджетінде аудандық бюджет арқылы республикалық бюджеттен және Қазақстан Республикасы Ұлттық Қорынан ағымдағы нысаналы трансферттер түсетіні ескерілсін: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 - 1 364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трансферттерінің сомасын бөлу ауылдық округ әкімінің шешімі негізінде айқындалады.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 тармақ жаңа редакцияда - Ақтөбе облысы Ырғыз аудандық мәслихатының 20.06.2022 </w:t>
      </w:r>
      <w:r>
        <w:rPr>
          <w:rFonts w:ascii="Times New Roman"/>
          <w:b w:val="false"/>
          <w:i w:val="false"/>
          <w:color w:val="000000"/>
          <w:sz w:val="28"/>
        </w:rPr>
        <w:t>№ 151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2022 жылға арналған Тәуіп ауылдық округ бюджетінде аудандық бюджеттен ағымдағы нысаналы трансферттер түсетіні ескерілсін: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мекеннің көшелерін жарықтандыруға - 8 561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мекенді абаттандыруға - 1 000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трансферттерінің сомасын бөлу ауылдық округ әкімінің шешімі негізінде айқындалады.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 тармақ жаңа редакцияда - Ақтөбе облысы Ырғыз аудандық мәслихатының 20.06.2022 </w:t>
      </w:r>
      <w:r>
        <w:rPr>
          <w:rFonts w:ascii="Times New Roman"/>
          <w:b w:val="false"/>
          <w:i w:val="false"/>
          <w:color w:val="000000"/>
          <w:sz w:val="28"/>
        </w:rPr>
        <w:t>№ 151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2022 жылғы 1 қаңтардан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Ырғыз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Қызбергенов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2021 жылғы 31 желтоқсандағы№ 98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Тәуіп ауылдық округ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Ақтөбе облысы Ырғыз аудандық мәслихатының 14.11.2022 </w:t>
      </w:r>
      <w:r>
        <w:rPr>
          <w:rFonts w:ascii="Times New Roman"/>
          <w:b w:val="false"/>
          <w:i w:val="false"/>
          <w:color w:val="ff0000"/>
          <w:sz w:val="28"/>
        </w:rPr>
        <w:t>№ 179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44 179.5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32 993.5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32 993,5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32 993,5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32 993,5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- 648,5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2021 жылғы 31 желтоқсандағы № 98 шешіміне 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Тәуіп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1 313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1 277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2021 жылғы 31 желтоқсандағы № 98 шешіміне 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Тәуіп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1 337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