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b8fa5" w14:textId="b6b8f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2021 жылғы 5 қаңтардағы № 367 "2021-2023 жылдарға арналған Қызылжар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аудандық мәслихатының 2021 жылғы 25 қарашадағы № 74 шешімі.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Ырғыз аудандық мәслихаты ШЕШТІ: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2021 жылғы 5 қаңтардағы № 367 "2021-2023 жылдарға арналған Қызылжар ауылдық округ бюджетін бекіту туралы" (Нормативтік құқықтық актілердің мемлекеттік тіркеу тізілімінде № 7952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Қызылжар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2021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156 767,2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1 986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154 736,2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156 870,7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- 103,5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103,5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103,5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2021 жылға арналған Қызылжар ауылдық округ бюджетінде аудандық бюджет арқылы республикалық және облыстық бюджеттерден ағымдағы нысаналы трансферттер түсетіні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ұйымдардың: үйде қызмет көрсету, халықты жұмыспен қамту орталықтары жұмыскерлерінің жалақысын көтеруге -113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 – 1 501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"Ауыл – Ел бесігі" жобасы шеңберінде ауылдық елдi мекендердегі әлеуметтік және инженерлік инфрақұрылым бойынша іс-шараларды іске асыруға - 99 611 мың теңге.".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2021 жылғы 1 қаңтардан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Ырғыз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Қызбергенов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2021 жылғы 25 қарашадағы № 74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2021 жылғы 5 қаңтардағы № 367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Қызылжар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156 767,2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154 736,2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154 736,2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154 736,2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156870,7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3 533,6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3 533,6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 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 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 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- 103,5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