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97e6" w14:textId="7c6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–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22 464 мың теңге сомасында көзделді.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Қызылбұлақ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