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6af" w14:textId="1b17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Жаңажол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37 947,5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30 182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