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bba87" w14:textId="27bba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"2021-2023 жылдарға арналған Сартоғай ауылдық округінің бюджетін бекіту туралы" 2020 жылғы 29 желтоқсандағы № 411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аудандық мәслихатының 2021 жылғы 24 қыркүйектегі № 72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Байғанин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"2021-2023 жылдарға арналған Cартоғай ауылдық округінің бюджетін бекіту туралы" 2020 жылғы 29 желтоқсандағы № 411 (нормативтік құқықтық актілерді мемлекеттік тіркеу Тізілімінде № 7894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 енгізілсін.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Сартоғай ауылдық округінің бюджеті тиісінше 1, 2 және 3 қосымшаларға сәйкес, оның ішінде 2021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44 853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1 409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43 444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46 306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- 1 453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1 453 мың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теңге, оның ішінде: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1 453 мың теңге.".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2021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Байғанин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Копжасаров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Байғанин аудандық мәслихатының 2021 жылғы 24 қыркүйектегі № 72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Байғанин аудандық мәслихатының 2020 жылғы 29 желтоқсандағы № 411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Сартоғай ауылдық округінің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1 409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қала,ауыл,кент,ауылдық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қайта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- 1 453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