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7eaf9" w14:textId="bd7ea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"2021-2023 жылдарға арналған Миялы ауылдық округінің бюджетін бекіту туралы" 2020 жылғы 29 желтоқсандағы № 410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Байғанин аудандық мәслихатының 2021 жылғы 24 қыркүйектегі № 71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Байғанин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"2021-2023 жылдарға арналған Миялы ауылдық округінің бюджетін бекіту туралы" 2020 жылғы 29 желтоқсандағы № 410 (нормативтік құқықтық актілерді мемлекеттік тіркеу Тізілімінде № 7888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2021-2023 жылдарға арналған Миялы ауылдық округінің бюджеті тиісінше 1, 2 және 3 қосымшаларға сәйкес, оның ішінде 2021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36 530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2 200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34 330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37 530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1 000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1 000 мың теңге.".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2021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Байғанин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Копжасаров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Байғанин аудандық мәслихатының 2021 жылғы 24 қыркүйектегі № 71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Байғанин аудандық мәслихатының 2020 жылғы 29 желтоқсандағы № 410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Миялы ауылдық округінің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қайта жаңарту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