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c118b" w14:textId="6cc11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Маржанбұлақ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2021 жылғы 29 желтоқсандағы № 130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Маржанбұлақ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439 270,9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6 723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432 234,9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440 377,4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- 1 106,5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1106,5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- 1106,5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Алға аудандық мәслихатының 15.12.2022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округі бюджетінің кірісіне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табыстардан ұсталатын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коммуналдық меншігінің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төлем.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"2022-2024 жылдарға арналған республикалық бюджет туралы" Заңының (әрі қарай – Заңы) </w:t>
      </w:r>
      <w:r>
        <w:rPr>
          <w:rFonts w:ascii="Times New Roman"/>
          <w:b w:val="false"/>
          <w:i w:val="false"/>
          <w:color w:val="000000"/>
          <w:sz w:val="28"/>
        </w:rPr>
        <w:t>9 -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төменгі күнкөріс деңгейінің шамасы – 36 018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 үшін үшін айлық есептік көрсеткіш – 3 180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мөлшерін есептеу үшін ең төменгі күнкөріс деңгейінің шамасы – 37 389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- Ақтөбе облысы Алға аудандық мәслихатының 22.06.2022 </w:t>
      </w:r>
      <w:r>
        <w:rPr>
          <w:rFonts w:ascii="Times New Roman"/>
          <w:b w:val="false"/>
          <w:i w:val="false"/>
          <w:color w:val="00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2022 жылға арналған ауылдық округ бюджетіне аудандық бюджеттен берілетін субвенция көлемі – 57 013 мың теңге сомасында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2022 жылға арналған ауылдық округ бюджетіне республикалық бюджеттен нысаналы ағымдағы трансферттер түскені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азаматтық қызметшілердің жекеленген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- 539 мың теңге.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2022 жылға арналған ауылдық округ бюджетіне аудандық бюджеттен нысаналы ағымдағы трансферттер түскені ескерілсін: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елді мекендерді абаттандыру мен көгалдандыруға – 96 440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елді мекендердің көшелерін күрделі және орташа жөндеуге – 100 мың теңге.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2022 жылдың 1 қаңтарынан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2021 жылғы 29 желтоқсандағы № 130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Маржанбұлақ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тармақ жаңа редакцияда - Ақтөбе облысы Алға аудандық мәслихатының 15.12.2022 </w:t>
      </w:r>
      <w:r>
        <w:rPr>
          <w:rFonts w:ascii="Times New Roman"/>
          <w:b w:val="false"/>
          <w:i w:val="false"/>
          <w:color w:val="ff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439 270,9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432 234,9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432 234,9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432 234,9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440 377,4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103 875,9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103 875,9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103 875,9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86 020,6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298 331,3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298 331,3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298 331,3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271 579,1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2021 жылғы 29 желтоқсандағы № 130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Маржанбұлақ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 алу келісм-шарттары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2021 жылғы 29 желтоқсандағы № 130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Маржанбұлақ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 алу келісм-шарттары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