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648c" w14:textId="4c36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Қарақобда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129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Қарақобда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44 874,3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43 879,3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45 270,2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395,9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- 395,9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29 568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- 752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