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eae5b" w14:textId="c8eae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Қарағаш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2021 жылғы 29 желтоқсандағы № 127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Қарағаш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257 382,4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1 980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түсімдер- 875 мың теңге; трансферттер түсімі – 254 471,4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257 940,7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- 558,3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558,3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қалдықтары- 558,3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Алға аудандық мәслихатының 15.12.2022 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округі бюджетінің кірісіне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табыстардан ұсталатын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коммуналдық меншігінің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төлем.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"2022-2024 жылдарға арналған республикалық бюджет туралы" Заңының (әрі қарай – Заңы) </w:t>
      </w:r>
      <w:r>
        <w:rPr>
          <w:rFonts w:ascii="Times New Roman"/>
          <w:b w:val="false"/>
          <w:i w:val="false"/>
          <w:color w:val="000000"/>
          <w:sz w:val="28"/>
        </w:rPr>
        <w:t>9 -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төменгі күнкөріс деңгейінің шамасы – 36 018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 үшін айлық есептік көрсеткіш – 3 180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мөлшерін есептеу үшін ең төменгі күнкөріс деңгейінің шамасы – 37 389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- Ақтөбе облысы Алға аудандық мәслихатының 22.06.2022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2022 жылға арналған ауылдық округ бюджетіне аудандық бюджеттен берілетін субвенция көлемі – 32 077 мың теңге сомасында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2022 жылға арналған ауылдық округ бюджетіне республикалық бюджеттен нысаналы ағымдағы трансферттер түскені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азаматтық қызметшілердің жекеленген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- 877 мың теңге.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2022 жылға арналған ауылдық округ бюджетіне аудандық бюджеттен нысаналы ағымдағы трансферттер түскені ескерілсін: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елді мекендерді абаттандыру мен көгалдандыруға – 19 190 мың теңге.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2022 жылға арналған аудандық бюджетте Ұлттық қордан және республикалық бюджеттен ағымдағы нысаналы трансферттер және нысаналы даму трансферттері түскені ескерілсін: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"Ауыл – Ел бесігі" жобасы шеңберінде ауылдық елдi мекендердегі әлеуметтік және инженерлік инфрақұрылым бойынша іс-шараларды іске асыруға – 198 855 мың теңге.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2022 жылдың 1 қаңтарынан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2021 жылғы 29 желтоқсандағы № 127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Қарағаш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Алға аудандық мәслихатының 15.12.2022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257 382,4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254 471,4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254 471,4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254 471,4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257 940,7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Елді-мекендерді көркейту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205 601,1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205 601,1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205 601,1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205 601,1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Пайдалынылмаған (толық пайдаланылмаған) нысаналы тарнсферттерді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2021 жылғы 29 желтоқсандағы № 127 шешіміне 2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Қарағаш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Елді-мекендерді көркейту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 алу келісм-шарттары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2021 жылғы 29 желтоқсандағы № 127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Қарағаш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Елді-мекендерді көркейту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 алу келісм-шарттары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