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2091" w14:textId="b1a2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Ақай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29 желтоқсандағы № 123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ШЕШТІ: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Ақай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–34 554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31 364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–36 548,6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- 1 994,6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1 994,6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қалдықтары- 1 994,6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Алға аудандық мәслихатының 22.06.2022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бюджетіне аудандық бюджеттен берілетін субвенция көлемі –28 616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ауылдық округ бюджетіне республикалық бюджеттен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жекеленген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- 877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2022 жылға арналған ауылдық округ бюджетіне аудандық бюджеттен нысаналы ағымдағы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 абаттандыру мен көгалдандыруға – 3000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30.11.2022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