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0e39" w14:textId="9270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469 "2021-2023 жылдарға арналған Қарабұлақ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99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Қарабұлақ ауылдық округ бюджетін бекіту туралы" 2020 жылғы 30 желтоқсандағы № 469 (нормативтік құқықтық актілерді мемлекеттік тіркеу тізілімінде № 7924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24 255,1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22 833,1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24 657,8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- 402,7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