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2dd5" w14:textId="c262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465 "2021-2023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95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Алға қаласының бюджетін бекіту туралы" 2020 жылғы 30 желтоқсандағы № 465 (нормативтік құқықтық актілерді мемлекеттік тіркеу тізілімінде № 7905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375 184,5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325 234,5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399 464,7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- 24 280,2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24 280,2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24 280,2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қойған күннен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