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5f12" w14:textId="7bc5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30 желтоқсандағы № 471 "2021-2023 жылдарға арналған Қарақұдық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2021 жылғы 3 қыркүйектегі № 75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Алға аудандық мәслихатының "2021-2023 жылдарға арналған Қарақұдық ауылдық округ бюджетін бекіту туралы" 2020 жылғы 30 желтоқсандағы № 471 (Нормативтік құқықтық актілерді мемлекеттік тіркеу тізілімінде № 7922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Қарақұдық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40 335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32 849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40 531,1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- 196,1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3 қыркүйектегі № 75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471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Қарақұдык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