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eeb10c" w14:textId="deeb10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Алға ауданы бойынша 2021 жылға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Алға аудандық мәслихатының 2021 жылғы 23 шілдедегі № 63 шешімі. Мерзімі өткендіктен қолданыс тоқтатылды</w:t>
      </w:r>
    </w:p>
    <w:p>
      <w:pPr>
        <w:spacing w:after="0"/>
        <w:ind w:left="0"/>
        <w:jc w:val="both"/>
      </w:pPr>
      <w:bookmarkStart w:name="z2"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және Қазақстан Республикасының "Жайылымдар туралы"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Алға аудандық мәслихаты ШЕШІМ ҚАБЫЛДАДЫ:</w:t>
      </w:r>
    </w:p>
    <w:bookmarkEnd w:id="0"/>
    <w:bookmarkStart w:name="z3" w:id="1"/>
    <w:p>
      <w:pPr>
        <w:spacing w:after="0"/>
        <w:ind w:left="0"/>
        <w:jc w:val="both"/>
      </w:pPr>
      <w:r>
        <w:rPr>
          <w:rFonts w:ascii="Times New Roman"/>
          <w:b w:val="false"/>
          <w:i w:val="false"/>
          <w:color w:val="000000"/>
          <w:sz w:val="28"/>
        </w:rPr>
        <w:t xml:space="preserve">
      1. Қоса беріліп отырған </w:t>
      </w:r>
      <w:r>
        <w:rPr>
          <w:rFonts w:ascii="Times New Roman"/>
          <w:b w:val="false"/>
          <w:i w:val="false"/>
          <w:color w:val="000000"/>
          <w:sz w:val="28"/>
        </w:rPr>
        <w:t>қосымшаға</w:t>
      </w:r>
      <w:r>
        <w:rPr>
          <w:rFonts w:ascii="Times New Roman"/>
          <w:b w:val="false"/>
          <w:i w:val="false"/>
          <w:color w:val="000000"/>
          <w:sz w:val="28"/>
        </w:rPr>
        <w:t xml:space="preserve"> сәйкес Алға ауданы бойынша 2021 жылға арналған жайылымдарды басқару және оларды пайдалану жөніндегі жоспар бекітілсін.</w:t>
      </w:r>
    </w:p>
    <w:bookmarkEnd w:id="1"/>
    <w:bookmarkStart w:name="z4"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Алға аудандық </w:t>
            </w:r>
          </w:p>
          <w:p>
            <w:pPr>
              <w:spacing w:after="20"/>
              <w:ind w:left="20"/>
              <w:jc w:val="both"/>
            </w:pPr>
          </w:p>
          <w:p>
            <w:pPr>
              <w:spacing w:after="20"/>
              <w:ind w:left="20"/>
              <w:jc w:val="both"/>
            </w:pPr>
            <w:r>
              <w:rPr>
                <w:rFonts w:ascii="Times New Roman"/>
                <w:b w:val="false"/>
                <w:i/>
                <w:color w:val="000000"/>
                <w:sz w:val="20"/>
              </w:rPr>
              <w:t xml:space="preserve">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Тулеуов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аудандық мәслихатының 2021 жылғы 23 шілдедегі № 63 шешіміне қосымша</w:t>
            </w:r>
          </w:p>
        </w:tc>
      </w:tr>
    </w:tbl>
    <w:bookmarkStart w:name="z6" w:id="3"/>
    <w:p>
      <w:pPr>
        <w:spacing w:after="0"/>
        <w:ind w:left="0"/>
        <w:jc w:val="left"/>
      </w:pPr>
      <w:r>
        <w:rPr>
          <w:rFonts w:ascii="Times New Roman"/>
          <w:b/>
          <w:i w:val="false"/>
          <w:color w:val="000000"/>
        </w:rPr>
        <w:t xml:space="preserve"> Алға ауданы бойынша 2021 жылға арналған жайылымдарды басқару және оларды пайдалану жөніндегі жоспар </w:t>
      </w:r>
      <w:r>
        <w:br/>
      </w:r>
      <w:r>
        <w:rPr>
          <w:rFonts w:ascii="Times New Roman"/>
          <w:b/>
          <w:i w:val="false"/>
          <w:color w:val="000000"/>
        </w:rPr>
        <w:t>Жалпы мәліметтер</w:t>
      </w:r>
    </w:p>
    <w:bookmarkEnd w:id="3"/>
    <w:p>
      <w:pPr>
        <w:spacing w:after="0"/>
        <w:ind w:left="0"/>
        <w:jc w:val="both"/>
      </w:pPr>
      <w:r>
        <w:rPr>
          <w:rFonts w:ascii="Times New Roman"/>
          <w:b w:val="false"/>
          <w:i w:val="false"/>
          <w:color w:val="000000"/>
          <w:sz w:val="28"/>
        </w:rPr>
        <w:t xml:space="preserve">
      Алға ауданы бойынша 2021 жылға арналған жайылымдарды басқару және оларды пайдалану жөніндегі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Жайылымдарды басқару және оларды пайдалану жөніндегі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13-қосымшалар</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14-қосымша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r>
        <w:rPr>
          <w:rFonts w:ascii="Times New Roman"/>
          <w:b w:val="false"/>
          <w:i w:val="false"/>
          <w:color w:val="000000"/>
          <w:sz w:val="28"/>
        </w:rPr>
        <w:t>15</w:t>
      </w:r>
      <w:r>
        <w:rPr>
          <w:rFonts w:ascii="Times New Roman"/>
          <w:b w:val="false"/>
          <w:i w:val="false"/>
          <w:color w:val="000000"/>
          <w:sz w:val="28"/>
        </w:rPr>
        <w:t>-</w:t>
      </w:r>
      <w:r>
        <w:rPr>
          <w:rFonts w:ascii="Times New Roman"/>
          <w:b w:val="false"/>
          <w:i w:val="false"/>
          <w:color w:val="000000"/>
          <w:sz w:val="28"/>
        </w:rPr>
        <w:t>27-қосымшалар</w:t>
      </w:r>
      <w:r>
        <w:rPr>
          <w:rFonts w:ascii="Times New Roman"/>
          <w:b w:val="false"/>
          <w:i w:val="false"/>
          <w:color w:val="000000"/>
          <w:sz w:val="28"/>
        </w:rPr>
        <w:t>)</w:t>
      </w:r>
    </w:p>
    <w:p>
      <w:pPr>
        <w:spacing w:after="0"/>
        <w:ind w:left="0"/>
        <w:jc w:val="both"/>
      </w:pPr>
      <w:r>
        <w:rPr>
          <w:rFonts w:ascii="Times New Roman"/>
          <w:b w:val="false"/>
          <w:i w:val="false"/>
          <w:color w:val="000000"/>
          <w:sz w:val="28"/>
        </w:rPr>
        <w:t>
      4) аудандық маңызы бар қаланың, кенттің, ауылдың, ауылдық округтің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r>
        <w:rPr>
          <w:rFonts w:ascii="Times New Roman"/>
          <w:b w:val="false"/>
          <w:i w:val="false"/>
          <w:color w:val="000000"/>
          <w:sz w:val="28"/>
        </w:rPr>
        <w:t>28</w:t>
      </w:r>
      <w:r>
        <w:rPr>
          <w:rFonts w:ascii="Times New Roman"/>
          <w:b w:val="false"/>
          <w:i w:val="false"/>
          <w:color w:val="000000"/>
          <w:sz w:val="28"/>
        </w:rPr>
        <w:t>-</w:t>
      </w:r>
      <w:r>
        <w:rPr>
          <w:rFonts w:ascii="Times New Roman"/>
          <w:b w:val="false"/>
          <w:i w:val="false"/>
          <w:color w:val="000000"/>
          <w:sz w:val="28"/>
        </w:rPr>
        <w:t>40-қосымшалар</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r>
        <w:rPr>
          <w:rFonts w:ascii="Times New Roman"/>
          <w:b w:val="false"/>
          <w:i w:val="false"/>
          <w:color w:val="000000"/>
          <w:sz w:val="28"/>
        </w:rPr>
        <w:t>41</w:t>
      </w:r>
      <w:r>
        <w:rPr>
          <w:rFonts w:ascii="Times New Roman"/>
          <w:b w:val="false"/>
          <w:i w:val="false"/>
          <w:color w:val="000000"/>
          <w:sz w:val="28"/>
        </w:rPr>
        <w:t>-</w:t>
      </w:r>
      <w:r>
        <w:rPr>
          <w:rFonts w:ascii="Times New Roman"/>
          <w:b w:val="false"/>
          <w:i w:val="false"/>
          <w:color w:val="000000"/>
          <w:sz w:val="28"/>
        </w:rPr>
        <w:t>53-қосымшалар</w:t>
      </w:r>
      <w:r>
        <w:rPr>
          <w:rFonts w:ascii="Times New Roman"/>
          <w:b w:val="false"/>
          <w:i w:val="false"/>
          <w:color w:val="000000"/>
          <w:sz w:val="28"/>
        </w:rPr>
        <w:t>)</w:t>
      </w:r>
    </w:p>
    <w:p>
      <w:pPr>
        <w:spacing w:after="0"/>
        <w:ind w:left="0"/>
        <w:jc w:val="both"/>
      </w:pPr>
      <w:r>
        <w:rPr>
          <w:rFonts w:ascii="Times New Roman"/>
          <w:b w:val="false"/>
          <w:i w:val="false"/>
          <w:color w:val="000000"/>
          <w:sz w:val="28"/>
        </w:rPr>
        <w:t>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r>
        <w:rPr>
          <w:rFonts w:ascii="Times New Roman"/>
          <w:b w:val="false"/>
          <w:i w:val="false"/>
          <w:color w:val="000000"/>
          <w:sz w:val="28"/>
        </w:rPr>
        <w:t>54</w:t>
      </w:r>
      <w:r>
        <w:rPr>
          <w:rFonts w:ascii="Times New Roman"/>
          <w:b w:val="false"/>
          <w:i w:val="false"/>
          <w:color w:val="000000"/>
          <w:sz w:val="28"/>
        </w:rPr>
        <w:t>-</w:t>
      </w:r>
      <w:r>
        <w:rPr>
          <w:rFonts w:ascii="Times New Roman"/>
          <w:b w:val="false"/>
          <w:i w:val="false"/>
          <w:color w:val="000000"/>
          <w:sz w:val="28"/>
        </w:rPr>
        <w:t>66-қосымшалар</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жылжытудың маусымдық маршруттарын белгілейтін жайылымдарды пайдалану жөніндегі күнтізбелік кесте(</w:t>
      </w:r>
      <w:r>
        <w:rPr>
          <w:rFonts w:ascii="Times New Roman"/>
          <w:b w:val="false"/>
          <w:i w:val="false"/>
          <w:color w:val="000000"/>
          <w:sz w:val="28"/>
        </w:rPr>
        <w:t>67-қосымша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Ауданның барлық жер санаттары бойынша ақпарат(</w:t>
      </w:r>
      <w:r>
        <w:rPr>
          <w:rFonts w:ascii="Times New Roman"/>
          <w:b w:val="false"/>
          <w:i w:val="false"/>
          <w:color w:val="000000"/>
          <w:sz w:val="28"/>
        </w:rPr>
        <w:t>68-қосымша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Ауданның аумағындағы ветеринариялық-санитарлық объектілері бойынша ақпарат (</w:t>
      </w:r>
      <w:r>
        <w:rPr>
          <w:rFonts w:ascii="Times New Roman"/>
          <w:b w:val="false"/>
          <w:i w:val="false"/>
          <w:color w:val="000000"/>
          <w:sz w:val="28"/>
        </w:rPr>
        <w:t>69-қосымша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Аудан облыс көлеміндегі бірден бір жер ресурсына ие, мүмкіндігі бар агроөнекәсіптік аймақа болып табылады.</w:t>
      </w:r>
    </w:p>
    <w:p>
      <w:pPr>
        <w:spacing w:after="0"/>
        <w:ind w:left="0"/>
        <w:jc w:val="both"/>
      </w:pPr>
      <w:r>
        <w:rPr>
          <w:rFonts w:ascii="Times New Roman"/>
          <w:b w:val="false"/>
          <w:i w:val="false"/>
          <w:color w:val="000000"/>
          <w:sz w:val="28"/>
        </w:rPr>
        <w:t>
      Алға ауданының негізгі эконмикалық дамуы болып ауылшаруашылық саласы оның құрамы мал шаруашылығы және өсімдік саласы. Ауданда етті және сүтті мал шаруашылығы дамытылуда.</w:t>
      </w:r>
    </w:p>
    <w:p>
      <w:pPr>
        <w:spacing w:after="0"/>
        <w:ind w:left="0"/>
        <w:jc w:val="both"/>
      </w:pPr>
      <w:r>
        <w:rPr>
          <w:rFonts w:ascii="Times New Roman"/>
          <w:b w:val="false"/>
          <w:i w:val="false"/>
          <w:color w:val="000000"/>
          <w:sz w:val="28"/>
        </w:rPr>
        <w:t>
      Саланың тұрақты өркендеуі ауылшаруашылық жерлерін тиімді пайдалану бағытында құрылады. Ауыл шаруашылық жерлерін тиімді пайдалану- бұл ауылшаруашылық өнімдерін өндіру барысында жер пайдаланушылар мен жер иегерлерінің жерлердің топырақ құнарлылығын және мелиоративтік жағдайын жоғалтпай жер құнарлығын қорғай отырып, табиғи факторларды ұтымды пайдалана жердің бар мүмкіншілігін пайдалану болып табылады.</w:t>
      </w:r>
    </w:p>
    <w:p>
      <w:pPr>
        <w:spacing w:after="0"/>
        <w:ind w:left="0"/>
        <w:jc w:val="both"/>
      </w:pPr>
      <w:r>
        <w:rPr>
          <w:rFonts w:ascii="Times New Roman"/>
          <w:b w:val="false"/>
          <w:i w:val="false"/>
          <w:color w:val="000000"/>
          <w:sz w:val="28"/>
        </w:rPr>
        <w:t>
      Жайылымды пайдаланушылардың басты міндеті жайылымды аздырмай тиімді пайдалану. Осыған байланысты Алға ауданының әкімдігі, ауылдық округ әкімдігі осы саладағы мемлекеттік органдармен елді-мекендерге ауылшаруашылық құрылымдар үшін жайылымдықты пайдалану барысында оның азуына жол берілмей, қажетті мал азығын жасақтауды қамтамасыз етілуіне жайылымдықты пайдалану сызбасы мен 2021 жылға арналған жайылымдықты басқару және оның пайдалануының жоспарын жасақтайды.</w:t>
      </w:r>
    </w:p>
    <w:p>
      <w:pPr>
        <w:spacing w:after="0"/>
        <w:ind w:left="0"/>
        <w:jc w:val="both"/>
      </w:pPr>
      <w:r>
        <w:rPr>
          <w:rFonts w:ascii="Times New Roman"/>
          <w:b w:val="false"/>
          <w:i w:val="false"/>
          <w:color w:val="000000"/>
          <w:sz w:val="28"/>
        </w:rPr>
        <w:t>
      Алға ауданы 1933 жылы құрылған.Ақтөбе облысының солтүстік батыс бөлігінде Елек өзенін бойлай орналасқан. Солтүстігінде Ақтөбе ауданымен, солтүстік батысында Мәртөк және Қоба аудандарымен, сотүстік шығысында Қарғалы, оңтүстігінде Мұғалжар, оңтүстікбатысында Темір ауданы, шығысында Хромтау ауданымен шекаралас.</w:t>
      </w:r>
    </w:p>
    <w:p>
      <w:pPr>
        <w:spacing w:after="0"/>
        <w:ind w:left="0"/>
        <w:jc w:val="both"/>
      </w:pPr>
      <w:r>
        <w:rPr>
          <w:rFonts w:ascii="Times New Roman"/>
          <w:b w:val="false"/>
          <w:i w:val="false"/>
          <w:color w:val="000000"/>
          <w:sz w:val="28"/>
        </w:rPr>
        <w:t>
      Әкімшілік-аумақтық бөлініс бойынша Алға ауданында 12 ауылдық округ және Алға қаласымен қоса, 30 елді - мекендер орналасқан. Административтік орталығы Алға қаласы. Аудан орталығы облыс орталығы Ақтөбе қаласынан 40 шақырым қашықтықта. Облыс орталығымен байланыс республикалық маңызы бар "Актобе-Атырау" РФ шекарасына қарай тас жол арқылы және темір жол арқылы. Халықтық шаруашылық жүргізу құрылымында аса басымдылық ауыл шаруашылығы.</w:t>
      </w:r>
    </w:p>
    <w:p>
      <w:pPr>
        <w:spacing w:after="0"/>
        <w:ind w:left="0"/>
        <w:jc w:val="left"/>
      </w:pPr>
      <w:r>
        <w:rPr>
          <w:rFonts w:ascii="Times New Roman"/>
          <w:b/>
          <w:i w:val="false"/>
          <w:color w:val="000000"/>
        </w:rPr>
        <w:t xml:space="preserve"> Аудан аумағы</w:t>
      </w:r>
    </w:p>
    <w:p>
      <w:pPr>
        <w:spacing w:after="0"/>
        <w:ind w:left="0"/>
        <w:jc w:val="both"/>
      </w:pPr>
      <w:r>
        <w:rPr>
          <w:rFonts w:ascii="Times New Roman"/>
          <w:b w:val="false"/>
          <w:i w:val="false"/>
          <w:color w:val="000000"/>
          <w:sz w:val="28"/>
        </w:rPr>
        <w:t>
      2021 жылдың 1 қаңтарындағы жағдай бойынша Алға ауданының жер көлемі 750672 гектар оның ішінде 19429 га басқа аудан пайдалануындағы жерлер ал аудан пайдалануы айналымындағы жерлер көлемі 731268 гектарды құрайды. Ондағы ауылшаруашылық жерлері - 532 мың га болса оның 386 мың гектары жайылымдық жерлер.</w:t>
      </w:r>
    </w:p>
    <w:p>
      <w:pPr>
        <w:spacing w:after="0"/>
        <w:ind w:left="0"/>
        <w:jc w:val="both"/>
      </w:pPr>
      <w:r>
        <w:rPr>
          <w:rFonts w:ascii="Times New Roman"/>
          <w:b w:val="false"/>
          <w:i w:val="false"/>
          <w:color w:val="000000"/>
          <w:sz w:val="28"/>
        </w:rPr>
        <w:t>
      Ақтөбе облысы табиғи-шаруашылық аймағына сәйкес 4 аймаққа бөлінген, Алға ауданы 2 аймақ белдеуінде орналасқан</w:t>
      </w:r>
    </w:p>
    <w:p>
      <w:pPr>
        <w:spacing w:after="0"/>
        <w:ind w:left="0"/>
        <w:jc w:val="both"/>
      </w:pPr>
      <w:r>
        <w:rPr>
          <w:rFonts w:ascii="Times New Roman"/>
          <w:b w:val="false"/>
          <w:i w:val="false"/>
          <w:color w:val="000000"/>
          <w:sz w:val="28"/>
        </w:rPr>
        <w:t>
      Бұл аймақтың ауылшаруашылық бағыты мал мен өсімдік шаруашылығы. Мал шаруашылығының негізгі бағыты ет, сүт өнімдері шығарылатын шаруашылықтар болғандықтан, мал азығы шөп дақылдары мен дәнді дақылдар өндіру шаруашылықтары дамыған. Өсімдік шаруашылығында бидай, арпа, тары, сұлы, майлы дақылдар және көп жылдық, бір жылдық екпе шөптер мал шаруашылығын азықпен қамтамасыз ету жолға қойылған. Ауыл шаруашылық жерлерінде мал шаруашылығы өркендеп өсуіне сәйкес жайылымдық жерлерді тиімді пайдалану кеңінен таралуда. 2020 жылғы жер есебіне сәйкес ауыл шаруашылық құрылымдарына бекітілген жер көлемі 376 мың гектарды құрады.</w:t>
      </w:r>
    </w:p>
    <w:p>
      <w:pPr>
        <w:spacing w:after="0"/>
        <w:ind w:left="0"/>
        <w:jc w:val="both"/>
      </w:pPr>
      <w:r>
        <w:rPr>
          <w:rFonts w:ascii="Times New Roman"/>
          <w:b w:val="false"/>
          <w:i w:val="false"/>
          <w:color w:val="000000"/>
          <w:sz w:val="28"/>
        </w:rPr>
        <w:t>
      Ауданда мал жартылай қорада ұсталады. Жайылымдық мерзім сәурдің ортасы-мамыр айының басынан басталып қазан айынан қараша айының ортасында аяқталады. Қыста малды қорада ұстау. Қоралық мерзімге мал азығы шөп дайындау табиғи шабындықтар мен шабылатын жайылымдықтардан түбегейлі жақсартылған учаскелерден сонымен қатар дәнді дақылдар орудағы қалдықтармен екпе шөп егістерінен әзірленеді.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1 – қосымша</w:t>
            </w:r>
          </w:p>
        </w:tc>
      </w:tr>
    </w:tbl>
    <w:p>
      <w:pPr>
        <w:spacing w:after="0"/>
        <w:ind w:left="0"/>
        <w:jc w:val="left"/>
      </w:pPr>
      <w:r>
        <w:rPr>
          <w:rFonts w:ascii="Times New Roman"/>
          <w:b/>
          <w:i w:val="false"/>
          <w:color w:val="000000"/>
        </w:rPr>
        <w:t xml:space="preserve"> Алға қаласы аумағында меншік иелерінің және жер пайдаланушылардың жер учаскелерінің құқық белгілейтін құжаттары негізінде, жер санаттары бойынша, жайылымдардың орналасу схемасы (картасы)</w:t>
      </w:r>
    </w:p>
    <w:p>
      <w:pPr>
        <w:spacing w:after="0"/>
        <w:ind w:left="0"/>
        <w:jc w:val="left"/>
      </w:pP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Алға қаласы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атауы,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"Азамат-Д"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МҰҚ-10 бас*1,7га =17 га</w:t>
            </w:r>
          </w:p>
          <w:p>
            <w:pPr>
              <w:spacing w:after="20"/>
              <w:ind w:left="20"/>
              <w:jc w:val="both"/>
            </w:pPr>
            <w:r>
              <w:rPr>
                <w:rFonts w:ascii="Times New Roman"/>
                <w:b w:val="false"/>
                <w:i w:val="false"/>
                <w:color w:val="000000"/>
                <w:sz w:val="20"/>
              </w:rPr>
              <w:t>
Жылқы-15 бас*10,2=153 га</w:t>
            </w:r>
          </w:p>
          <w:p>
            <w:pPr>
              <w:spacing w:after="20"/>
              <w:ind w:left="20"/>
              <w:jc w:val="both"/>
            </w:pPr>
            <w:r>
              <w:rPr>
                <w:rFonts w:ascii="Times New Roman"/>
                <w:b w:val="false"/>
                <w:i w:val="false"/>
                <w:color w:val="000000"/>
                <w:sz w:val="20"/>
              </w:rPr>
              <w:t>
17 га+153 га=170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"АкТеп"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2 – қосымша</w:t>
            </w:r>
          </w:p>
        </w:tc>
      </w:tr>
    </w:tbl>
    <w:p>
      <w:pPr>
        <w:spacing w:after="0"/>
        <w:ind w:left="0"/>
        <w:jc w:val="left"/>
      </w:pPr>
      <w:r>
        <w:rPr>
          <w:rFonts w:ascii="Times New Roman"/>
          <w:b/>
          <w:i w:val="false"/>
          <w:color w:val="000000"/>
        </w:rPr>
        <w:t xml:space="preserve"> Бестамақ ауылдық округі аумағында меншік иелерінің және жер пайдаланушылардың жер учаскелерінің құқық белгілейтін құжаттары негізінде, жер санаттары бойынша, жайылымдардың орналасу схемасы (картасы)</w:t>
      </w:r>
    </w:p>
    <w:p>
      <w:pPr>
        <w:spacing w:after="0"/>
        <w:ind w:left="0"/>
        <w:jc w:val="left"/>
      </w:pPr>
      <w:r>
        <w:br/>
      </w:r>
    </w:p>
    <w:p>
      <w:pPr>
        <w:spacing w:after="0"/>
        <w:ind w:left="0"/>
        <w:jc w:val="both"/>
      </w:pPr>
      <w:r>
        <w:drawing>
          <wp:inline distT="0" distB="0" distL="0" distR="0">
            <wp:extent cx="65278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5278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Бестамақ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"Абдул-Нур"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"Адилет"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Жылқы-15 бас*10,2=153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"Адина-С"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"Актасты"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 бас*8,5 га =51 га</w:t>
            </w:r>
          </w:p>
          <w:p>
            <w:pPr>
              <w:spacing w:after="20"/>
              <w:ind w:left="20"/>
              <w:jc w:val="both"/>
            </w:pPr>
            <w:r>
              <w:rPr>
                <w:rFonts w:ascii="Times New Roman"/>
                <w:b w:val="false"/>
                <w:i w:val="false"/>
                <w:color w:val="000000"/>
                <w:sz w:val="20"/>
              </w:rPr>
              <w:t>
Жылқы -1 бас*10,2=10,2 га</w:t>
            </w:r>
          </w:p>
          <w:p>
            <w:pPr>
              <w:spacing w:after="20"/>
              <w:ind w:left="20"/>
              <w:jc w:val="both"/>
            </w:pPr>
            <w:r>
              <w:rPr>
                <w:rFonts w:ascii="Times New Roman"/>
                <w:b w:val="false"/>
                <w:i w:val="false"/>
                <w:color w:val="000000"/>
                <w:sz w:val="20"/>
              </w:rPr>
              <w:t>
51 га+10,2 га=61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"Аманат"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-10 бас*8,5 га =85 га</w:t>
            </w:r>
          </w:p>
          <w:p>
            <w:pPr>
              <w:spacing w:after="20"/>
              <w:ind w:left="20"/>
              <w:jc w:val="both"/>
            </w:pPr>
            <w:r>
              <w:rPr>
                <w:rFonts w:ascii="Times New Roman"/>
                <w:b w:val="false"/>
                <w:i w:val="false"/>
                <w:color w:val="000000"/>
                <w:sz w:val="20"/>
              </w:rPr>
              <w:t>
МҰҚ -8 бас*1,7 га=14 га</w:t>
            </w:r>
          </w:p>
          <w:p>
            <w:pPr>
              <w:spacing w:after="20"/>
              <w:ind w:left="20"/>
              <w:jc w:val="both"/>
            </w:pPr>
            <w:r>
              <w:rPr>
                <w:rFonts w:ascii="Times New Roman"/>
                <w:b w:val="false"/>
                <w:i w:val="false"/>
                <w:color w:val="000000"/>
                <w:sz w:val="20"/>
              </w:rPr>
              <w:t>
85 га+14 га=99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"Бакдаулет"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"Бибарс-Торе"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-16 бас*8,5 га =136 га</w:t>
            </w:r>
          </w:p>
          <w:p>
            <w:pPr>
              <w:spacing w:after="20"/>
              <w:ind w:left="20"/>
              <w:jc w:val="both"/>
            </w:pPr>
            <w:r>
              <w:rPr>
                <w:rFonts w:ascii="Times New Roman"/>
                <w:b w:val="false"/>
                <w:i w:val="false"/>
                <w:color w:val="000000"/>
                <w:sz w:val="20"/>
              </w:rPr>
              <w:t>
МҰҚ -20 бас*1,7 га=34 га</w:t>
            </w:r>
          </w:p>
          <w:p>
            <w:pPr>
              <w:spacing w:after="20"/>
              <w:ind w:left="20"/>
              <w:jc w:val="both"/>
            </w:pPr>
            <w:r>
              <w:rPr>
                <w:rFonts w:ascii="Times New Roman"/>
                <w:b w:val="false"/>
                <w:i w:val="false"/>
                <w:color w:val="000000"/>
                <w:sz w:val="20"/>
              </w:rPr>
              <w:t>
Жылқы -5 бас*10,2=51 га</w:t>
            </w:r>
          </w:p>
          <w:p>
            <w:pPr>
              <w:spacing w:after="20"/>
              <w:ind w:left="20"/>
              <w:jc w:val="both"/>
            </w:pPr>
            <w:r>
              <w:rPr>
                <w:rFonts w:ascii="Times New Roman"/>
                <w:b w:val="false"/>
                <w:i w:val="false"/>
                <w:color w:val="000000"/>
                <w:sz w:val="20"/>
              </w:rPr>
              <w:t>
136 га+34 га+51 га=221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 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"Галымбек"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 бас*8,5 га =68 га</w:t>
            </w:r>
          </w:p>
          <w:p>
            <w:pPr>
              <w:spacing w:after="20"/>
              <w:ind w:left="20"/>
              <w:jc w:val="both"/>
            </w:pPr>
            <w:r>
              <w:rPr>
                <w:rFonts w:ascii="Times New Roman"/>
                <w:b w:val="false"/>
                <w:i w:val="false"/>
                <w:color w:val="000000"/>
                <w:sz w:val="20"/>
              </w:rPr>
              <w:t>
МҰҚ -14 бас*1,7 га=24 га</w:t>
            </w:r>
          </w:p>
          <w:p>
            <w:pPr>
              <w:spacing w:after="20"/>
              <w:ind w:left="20"/>
              <w:jc w:val="both"/>
            </w:pPr>
            <w:r>
              <w:rPr>
                <w:rFonts w:ascii="Times New Roman"/>
                <w:b w:val="false"/>
                <w:i w:val="false"/>
                <w:color w:val="000000"/>
                <w:sz w:val="20"/>
              </w:rPr>
              <w:t>
Жылқы -3 бас*10,2=31 га</w:t>
            </w:r>
          </w:p>
          <w:p>
            <w:pPr>
              <w:spacing w:after="20"/>
              <w:ind w:left="20"/>
              <w:jc w:val="both"/>
            </w:pPr>
            <w:r>
              <w:rPr>
                <w:rFonts w:ascii="Times New Roman"/>
                <w:b w:val="false"/>
                <w:i w:val="false"/>
                <w:color w:val="000000"/>
                <w:sz w:val="20"/>
              </w:rPr>
              <w:t>
68 га+24 га+31 га=123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"Гулжанат"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 бас*8,5 га =42 га</w:t>
            </w:r>
          </w:p>
          <w:p>
            <w:pPr>
              <w:spacing w:after="20"/>
              <w:ind w:left="20"/>
              <w:jc w:val="both"/>
            </w:pPr>
            <w:r>
              <w:rPr>
                <w:rFonts w:ascii="Times New Roman"/>
                <w:b w:val="false"/>
                <w:i w:val="false"/>
                <w:color w:val="000000"/>
                <w:sz w:val="20"/>
              </w:rPr>
              <w:t>
МҰҚ -10 бас*1,7 га=17 га</w:t>
            </w:r>
          </w:p>
          <w:p>
            <w:pPr>
              <w:spacing w:after="20"/>
              <w:ind w:left="20"/>
              <w:jc w:val="both"/>
            </w:pPr>
            <w:r>
              <w:rPr>
                <w:rFonts w:ascii="Times New Roman"/>
                <w:b w:val="false"/>
                <w:i w:val="false"/>
                <w:color w:val="000000"/>
                <w:sz w:val="20"/>
              </w:rPr>
              <w:t>
Жылқы -3 бас*10,2=31 га</w:t>
            </w:r>
          </w:p>
          <w:p>
            <w:pPr>
              <w:spacing w:after="20"/>
              <w:ind w:left="20"/>
              <w:jc w:val="both"/>
            </w:pPr>
            <w:r>
              <w:rPr>
                <w:rFonts w:ascii="Times New Roman"/>
                <w:b w:val="false"/>
                <w:i w:val="false"/>
                <w:color w:val="000000"/>
                <w:sz w:val="20"/>
              </w:rPr>
              <w:t>
42 га+17 га+31 га=90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"Есбол"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Лошади-116 бас*10,2=1183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"Жана Дәуір"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-41 бас*8,5 га =348 га</w:t>
            </w:r>
          </w:p>
          <w:p>
            <w:pPr>
              <w:spacing w:after="20"/>
              <w:ind w:left="20"/>
              <w:jc w:val="both"/>
            </w:pPr>
            <w:r>
              <w:rPr>
                <w:rFonts w:ascii="Times New Roman"/>
                <w:b w:val="false"/>
                <w:i w:val="false"/>
                <w:color w:val="000000"/>
                <w:sz w:val="20"/>
              </w:rPr>
              <w:t>
МҰҚ -23 бас*1,7 га=39 га</w:t>
            </w:r>
          </w:p>
          <w:p>
            <w:pPr>
              <w:spacing w:after="20"/>
              <w:ind w:left="20"/>
              <w:jc w:val="both"/>
            </w:pPr>
            <w:r>
              <w:rPr>
                <w:rFonts w:ascii="Times New Roman"/>
                <w:b w:val="false"/>
                <w:i w:val="false"/>
                <w:color w:val="000000"/>
                <w:sz w:val="20"/>
              </w:rPr>
              <w:t>
Жылқы -10 бас*10,2=102 га</w:t>
            </w:r>
          </w:p>
          <w:p>
            <w:pPr>
              <w:spacing w:after="20"/>
              <w:ind w:left="20"/>
              <w:jc w:val="both"/>
            </w:pPr>
            <w:r>
              <w:rPr>
                <w:rFonts w:ascii="Times New Roman"/>
                <w:b w:val="false"/>
                <w:i w:val="false"/>
                <w:color w:val="000000"/>
                <w:sz w:val="20"/>
              </w:rPr>
              <w:t>
348 га+39 га+102 га=489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"Заря"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-45 бас*8,5 га =382 га</w:t>
            </w:r>
          </w:p>
          <w:p>
            <w:pPr>
              <w:spacing w:after="20"/>
              <w:ind w:left="20"/>
              <w:jc w:val="both"/>
            </w:pPr>
            <w:r>
              <w:rPr>
                <w:rFonts w:ascii="Times New Roman"/>
                <w:b w:val="false"/>
                <w:i w:val="false"/>
                <w:color w:val="000000"/>
                <w:sz w:val="20"/>
              </w:rPr>
              <w:t>
МҰҚ -43 бас*1,7 га=73 га</w:t>
            </w:r>
          </w:p>
          <w:p>
            <w:pPr>
              <w:spacing w:after="20"/>
              <w:ind w:left="20"/>
              <w:jc w:val="both"/>
            </w:pPr>
            <w:r>
              <w:rPr>
                <w:rFonts w:ascii="Times New Roman"/>
                <w:b w:val="false"/>
                <w:i w:val="false"/>
                <w:color w:val="000000"/>
                <w:sz w:val="20"/>
              </w:rPr>
              <w:t>
382 га+73 га=455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"Ильяс"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МҰҚ-12 бас*8,5 га =102 га</w:t>
            </w:r>
          </w:p>
          <w:p>
            <w:pPr>
              <w:spacing w:after="20"/>
              <w:ind w:left="20"/>
              <w:jc w:val="both"/>
            </w:pPr>
            <w:r>
              <w:rPr>
                <w:rFonts w:ascii="Times New Roman"/>
                <w:b w:val="false"/>
                <w:i w:val="false"/>
                <w:color w:val="000000"/>
                <w:sz w:val="20"/>
              </w:rPr>
              <w:t>
МҰҚ -16 бас*1,7 га=27 га</w:t>
            </w:r>
          </w:p>
          <w:p>
            <w:pPr>
              <w:spacing w:after="20"/>
              <w:ind w:left="20"/>
              <w:jc w:val="both"/>
            </w:pPr>
            <w:r>
              <w:rPr>
                <w:rFonts w:ascii="Times New Roman"/>
                <w:b w:val="false"/>
                <w:i w:val="false"/>
                <w:color w:val="000000"/>
                <w:sz w:val="20"/>
              </w:rPr>
              <w:t>
102 га+27 га=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"Казыбек"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"Катпар"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-29 бас*8,5 га =246 га</w:t>
            </w:r>
          </w:p>
          <w:p>
            <w:pPr>
              <w:spacing w:after="20"/>
              <w:ind w:left="20"/>
              <w:jc w:val="both"/>
            </w:pPr>
            <w:r>
              <w:rPr>
                <w:rFonts w:ascii="Times New Roman"/>
                <w:b w:val="false"/>
                <w:i w:val="false"/>
                <w:color w:val="000000"/>
                <w:sz w:val="20"/>
              </w:rPr>
              <w:t>
МҰҚ -15 бас*1,7 га=25 га</w:t>
            </w:r>
          </w:p>
          <w:p>
            <w:pPr>
              <w:spacing w:after="20"/>
              <w:ind w:left="20"/>
              <w:jc w:val="both"/>
            </w:pPr>
            <w:r>
              <w:rPr>
                <w:rFonts w:ascii="Times New Roman"/>
                <w:b w:val="false"/>
                <w:i w:val="false"/>
                <w:color w:val="000000"/>
                <w:sz w:val="20"/>
              </w:rPr>
              <w:t>
Жылқы -9 бас*10,2=92 га</w:t>
            </w:r>
          </w:p>
          <w:p>
            <w:pPr>
              <w:spacing w:after="20"/>
              <w:ind w:left="20"/>
              <w:jc w:val="both"/>
            </w:pPr>
            <w:r>
              <w:rPr>
                <w:rFonts w:ascii="Times New Roman"/>
                <w:b w:val="false"/>
                <w:i w:val="false"/>
                <w:color w:val="000000"/>
                <w:sz w:val="20"/>
              </w:rPr>
              <w:t>
246 га+25 га+92 га=363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"Куралай"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-28 бас*8,5 га =238 га</w:t>
            </w:r>
          </w:p>
          <w:p>
            <w:pPr>
              <w:spacing w:after="20"/>
              <w:ind w:left="20"/>
              <w:jc w:val="both"/>
            </w:pPr>
            <w:r>
              <w:rPr>
                <w:rFonts w:ascii="Times New Roman"/>
                <w:b w:val="false"/>
                <w:i w:val="false"/>
                <w:color w:val="000000"/>
                <w:sz w:val="20"/>
              </w:rPr>
              <w:t>
МҰҚ -19 бас*1,7 га=32 га</w:t>
            </w:r>
          </w:p>
          <w:p>
            <w:pPr>
              <w:spacing w:after="20"/>
              <w:ind w:left="20"/>
              <w:jc w:val="both"/>
            </w:pPr>
            <w:r>
              <w:rPr>
                <w:rFonts w:ascii="Times New Roman"/>
                <w:b w:val="false"/>
                <w:i w:val="false"/>
                <w:color w:val="000000"/>
                <w:sz w:val="20"/>
              </w:rPr>
              <w:t>
Жылқы -25 бас*10,2=255 га</w:t>
            </w:r>
          </w:p>
          <w:p>
            <w:pPr>
              <w:spacing w:after="20"/>
              <w:ind w:left="20"/>
              <w:jc w:val="both"/>
            </w:pPr>
            <w:r>
              <w:rPr>
                <w:rFonts w:ascii="Times New Roman"/>
                <w:b w:val="false"/>
                <w:i w:val="false"/>
                <w:color w:val="000000"/>
                <w:sz w:val="20"/>
              </w:rPr>
              <w:t>
238 га+32 га+255 га=525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"Максим"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-36 бас*8,5 га =306 га</w:t>
            </w:r>
          </w:p>
          <w:p>
            <w:pPr>
              <w:spacing w:after="20"/>
              <w:ind w:left="20"/>
              <w:jc w:val="both"/>
            </w:pPr>
            <w:r>
              <w:rPr>
                <w:rFonts w:ascii="Times New Roman"/>
                <w:b w:val="false"/>
                <w:i w:val="false"/>
                <w:color w:val="000000"/>
                <w:sz w:val="20"/>
              </w:rPr>
              <w:t>
МҰҚ -20 бас*1,7 га=34 га</w:t>
            </w:r>
          </w:p>
          <w:p>
            <w:pPr>
              <w:spacing w:after="20"/>
              <w:ind w:left="20"/>
              <w:jc w:val="both"/>
            </w:pPr>
            <w:r>
              <w:rPr>
                <w:rFonts w:ascii="Times New Roman"/>
                <w:b w:val="false"/>
                <w:i w:val="false"/>
                <w:color w:val="000000"/>
                <w:sz w:val="20"/>
              </w:rPr>
              <w:t>
Жылқы -2 бас*10,2=20,4 га</w:t>
            </w:r>
          </w:p>
          <w:p>
            <w:pPr>
              <w:spacing w:after="20"/>
              <w:ind w:left="20"/>
              <w:jc w:val="both"/>
            </w:pPr>
            <w:r>
              <w:rPr>
                <w:rFonts w:ascii="Times New Roman"/>
                <w:b w:val="false"/>
                <w:i w:val="false"/>
                <w:color w:val="000000"/>
                <w:sz w:val="20"/>
              </w:rPr>
              <w:t>
306 га+34 га+20,4 га=360,4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"Разия"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-152 бас*8,5 га =1292 га</w:t>
            </w:r>
          </w:p>
          <w:p>
            <w:pPr>
              <w:spacing w:after="20"/>
              <w:ind w:left="20"/>
              <w:jc w:val="both"/>
            </w:pPr>
            <w:r>
              <w:rPr>
                <w:rFonts w:ascii="Times New Roman"/>
                <w:b w:val="false"/>
                <w:i w:val="false"/>
                <w:color w:val="000000"/>
                <w:sz w:val="20"/>
              </w:rPr>
              <w:t>
МҰҚ -249 бас*1,7 га=423 га</w:t>
            </w:r>
          </w:p>
          <w:p>
            <w:pPr>
              <w:spacing w:after="20"/>
              <w:ind w:left="20"/>
              <w:jc w:val="both"/>
            </w:pPr>
            <w:r>
              <w:rPr>
                <w:rFonts w:ascii="Times New Roman"/>
                <w:b w:val="false"/>
                <w:i w:val="false"/>
                <w:color w:val="000000"/>
                <w:sz w:val="20"/>
              </w:rPr>
              <w:t>
Жылқы -3 бас*10,2=30,6 га</w:t>
            </w:r>
          </w:p>
          <w:p>
            <w:pPr>
              <w:spacing w:after="20"/>
              <w:ind w:left="20"/>
              <w:jc w:val="both"/>
            </w:pPr>
            <w:r>
              <w:rPr>
                <w:rFonts w:ascii="Times New Roman"/>
                <w:b w:val="false"/>
                <w:i w:val="false"/>
                <w:color w:val="000000"/>
                <w:sz w:val="20"/>
              </w:rPr>
              <w:t>
1292 га+423 га+31 га=1746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"Райымбек"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 бас*8,5 га =68 га</w:t>
            </w:r>
          </w:p>
          <w:p>
            <w:pPr>
              <w:spacing w:after="20"/>
              <w:ind w:left="20"/>
              <w:jc w:val="both"/>
            </w:pPr>
            <w:r>
              <w:rPr>
                <w:rFonts w:ascii="Times New Roman"/>
                <w:b w:val="false"/>
                <w:i w:val="false"/>
                <w:color w:val="000000"/>
                <w:sz w:val="20"/>
              </w:rPr>
              <w:t>
МҰҚ-378 бас*1,7 га=643 га</w:t>
            </w:r>
          </w:p>
          <w:p>
            <w:pPr>
              <w:spacing w:after="20"/>
              <w:ind w:left="20"/>
              <w:jc w:val="both"/>
            </w:pPr>
            <w:r>
              <w:rPr>
                <w:rFonts w:ascii="Times New Roman"/>
                <w:b w:val="false"/>
                <w:i w:val="false"/>
                <w:color w:val="000000"/>
                <w:sz w:val="20"/>
              </w:rPr>
              <w:t>
Жылқы -16 бас*10,2=163 га</w:t>
            </w:r>
          </w:p>
          <w:p>
            <w:pPr>
              <w:spacing w:after="20"/>
              <w:ind w:left="20"/>
              <w:jc w:val="both"/>
            </w:pPr>
            <w:r>
              <w:rPr>
                <w:rFonts w:ascii="Times New Roman"/>
                <w:b w:val="false"/>
                <w:i w:val="false"/>
                <w:color w:val="000000"/>
                <w:sz w:val="20"/>
              </w:rPr>
              <w:t>
68 га+643 га+163 га=874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"Суарма"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"Табантал"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-168 бас*8,5 га =1428 га</w:t>
            </w:r>
          </w:p>
          <w:p>
            <w:pPr>
              <w:spacing w:after="20"/>
              <w:ind w:left="20"/>
              <w:jc w:val="both"/>
            </w:pPr>
            <w:r>
              <w:rPr>
                <w:rFonts w:ascii="Times New Roman"/>
                <w:b w:val="false"/>
                <w:i w:val="false"/>
                <w:color w:val="000000"/>
                <w:sz w:val="20"/>
              </w:rPr>
              <w:t>
МҰҚ -50 бас*1,7 га=85 га</w:t>
            </w:r>
          </w:p>
          <w:p>
            <w:pPr>
              <w:spacing w:after="20"/>
              <w:ind w:left="20"/>
              <w:jc w:val="both"/>
            </w:pPr>
            <w:r>
              <w:rPr>
                <w:rFonts w:ascii="Times New Roman"/>
                <w:b w:val="false"/>
                <w:i w:val="false"/>
                <w:color w:val="000000"/>
                <w:sz w:val="20"/>
              </w:rPr>
              <w:t>
Жылқы -27 бас*10,2=275 га</w:t>
            </w:r>
          </w:p>
          <w:p>
            <w:pPr>
              <w:spacing w:after="20"/>
              <w:ind w:left="20"/>
              <w:jc w:val="both"/>
            </w:pPr>
            <w:r>
              <w:rPr>
                <w:rFonts w:ascii="Times New Roman"/>
                <w:b w:val="false"/>
                <w:i w:val="false"/>
                <w:color w:val="000000"/>
                <w:sz w:val="20"/>
              </w:rPr>
              <w:t>
1428 га+85 га+275 га=1788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"Таншолпан"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"Тлеужан Катпары"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-167 бас*8,5 га =1419 га</w:t>
            </w:r>
          </w:p>
          <w:p>
            <w:pPr>
              <w:spacing w:after="20"/>
              <w:ind w:left="20"/>
              <w:jc w:val="both"/>
            </w:pPr>
            <w:r>
              <w:rPr>
                <w:rFonts w:ascii="Times New Roman"/>
                <w:b w:val="false"/>
                <w:i w:val="false"/>
                <w:color w:val="000000"/>
                <w:sz w:val="20"/>
              </w:rPr>
              <w:t>
МҰҚ -50 бас*1,7 га=85 га</w:t>
            </w:r>
          </w:p>
          <w:p>
            <w:pPr>
              <w:spacing w:after="20"/>
              <w:ind w:left="20"/>
              <w:jc w:val="both"/>
            </w:pPr>
            <w:r>
              <w:rPr>
                <w:rFonts w:ascii="Times New Roman"/>
                <w:b w:val="false"/>
                <w:i w:val="false"/>
                <w:color w:val="000000"/>
                <w:sz w:val="20"/>
              </w:rPr>
              <w:t>
Жылқы -33 бас*10,2=336 га</w:t>
            </w:r>
          </w:p>
          <w:p>
            <w:pPr>
              <w:spacing w:after="20"/>
              <w:ind w:left="20"/>
              <w:jc w:val="both"/>
            </w:pPr>
            <w:r>
              <w:rPr>
                <w:rFonts w:ascii="Times New Roman"/>
                <w:b w:val="false"/>
                <w:i w:val="false"/>
                <w:color w:val="000000"/>
                <w:sz w:val="20"/>
              </w:rPr>
              <w:t>
1419 га+85 га+336 га=1840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МІҚ-7 бас*8,5 га =59 га</w:t>
            </w:r>
          </w:p>
          <w:p>
            <w:pPr>
              <w:spacing w:after="20"/>
              <w:ind w:left="20"/>
              <w:jc w:val="both"/>
            </w:pPr>
            <w:r>
              <w:rPr>
                <w:rFonts w:ascii="Times New Roman"/>
                <w:b w:val="false"/>
                <w:i w:val="false"/>
                <w:color w:val="000000"/>
                <w:sz w:val="20"/>
              </w:rPr>
              <w:t>
МҰҚ-21 бас*1,7 га=36 га</w:t>
            </w:r>
          </w:p>
          <w:p>
            <w:pPr>
              <w:spacing w:after="20"/>
              <w:ind w:left="20"/>
              <w:jc w:val="both"/>
            </w:pPr>
            <w:r>
              <w:rPr>
                <w:rFonts w:ascii="Times New Roman"/>
                <w:b w:val="false"/>
                <w:i w:val="false"/>
                <w:color w:val="000000"/>
                <w:sz w:val="20"/>
              </w:rPr>
              <w:t>
59 га+36 га=95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"Юрдан"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"Акмерей-К"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"АкТеп"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"Парижская Коммуна-ХХІ"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жинақ: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3 – қосымша</w:t>
            </w:r>
          </w:p>
        </w:tc>
      </w:tr>
    </w:tbl>
    <w:p>
      <w:pPr>
        <w:spacing w:after="0"/>
        <w:ind w:left="0"/>
        <w:jc w:val="left"/>
      </w:pPr>
      <w:r>
        <w:rPr>
          <w:rFonts w:ascii="Times New Roman"/>
          <w:b/>
          <w:i w:val="false"/>
          <w:color w:val="000000"/>
        </w:rPr>
        <w:t xml:space="preserve"> Бесқоспа ауылдық округі аумағында меншік иелерінің және жер пайдаланушылардың жер учаскелерінің құқық белгілейтін құжаттары негізінде, жер санаттары бойынша, жайылымдардың орналасу схемасы (картасы)</w:t>
      </w:r>
    </w:p>
    <w:p>
      <w:pPr>
        <w:spacing w:after="0"/>
        <w:ind w:left="0"/>
        <w:jc w:val="left"/>
      </w:pPr>
      <w:r>
        <w:br/>
      </w:r>
    </w:p>
    <w:p>
      <w:pPr>
        <w:spacing w:after="0"/>
        <w:ind w:left="0"/>
        <w:jc w:val="both"/>
      </w:pPr>
      <w:r>
        <w:drawing>
          <wp:inline distT="0" distB="0" distL="0" distR="0">
            <wp:extent cx="55753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5753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Бесқоспа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"Айткали-А"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МІҚ-55 бас*8,5 га = 467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"Акботай"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МІҚ-54 бас*8,5 га = 459 га</w:t>
            </w:r>
          </w:p>
          <w:p>
            <w:pPr>
              <w:spacing w:after="20"/>
              <w:ind w:left="20"/>
              <w:jc w:val="both"/>
            </w:pPr>
            <w:r>
              <w:rPr>
                <w:rFonts w:ascii="Times New Roman"/>
                <w:b w:val="false"/>
                <w:i w:val="false"/>
                <w:color w:val="000000"/>
                <w:sz w:val="20"/>
              </w:rPr>
              <w:t>
Жылқы- 1 бас * 10,2=10,2 га</w:t>
            </w:r>
          </w:p>
          <w:p>
            <w:pPr>
              <w:spacing w:after="20"/>
              <w:ind w:left="20"/>
              <w:jc w:val="both"/>
            </w:pPr>
            <w:r>
              <w:rPr>
                <w:rFonts w:ascii="Times New Roman"/>
                <w:b w:val="false"/>
                <w:i w:val="false"/>
                <w:color w:val="000000"/>
                <w:sz w:val="20"/>
              </w:rPr>
              <w:t>
459 га+10,2 га=469,2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"Акбура"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-54 бас*8,5 га = 459 га</w:t>
            </w:r>
          </w:p>
          <w:p>
            <w:pPr>
              <w:spacing w:after="20"/>
              <w:ind w:left="20"/>
              <w:jc w:val="both"/>
            </w:pPr>
            <w:r>
              <w:rPr>
                <w:rFonts w:ascii="Times New Roman"/>
                <w:b w:val="false"/>
                <w:i w:val="false"/>
                <w:color w:val="000000"/>
                <w:sz w:val="20"/>
              </w:rPr>
              <w:t>
Жылқы - 1 бас * 10,2=10,2 га</w:t>
            </w:r>
          </w:p>
          <w:p>
            <w:pPr>
              <w:spacing w:after="20"/>
              <w:ind w:left="20"/>
              <w:jc w:val="both"/>
            </w:pPr>
            <w:r>
              <w:rPr>
                <w:rFonts w:ascii="Times New Roman"/>
                <w:b w:val="false"/>
                <w:i w:val="false"/>
                <w:color w:val="000000"/>
                <w:sz w:val="20"/>
              </w:rPr>
              <w:t>
459 га+10,2 га=469,2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-49 бас*8,5 га = 416 га</w:t>
            </w:r>
          </w:p>
          <w:p>
            <w:pPr>
              <w:spacing w:after="20"/>
              <w:ind w:left="20"/>
              <w:jc w:val="both"/>
            </w:pPr>
            <w:r>
              <w:rPr>
                <w:rFonts w:ascii="Times New Roman"/>
                <w:b w:val="false"/>
                <w:i w:val="false"/>
                <w:color w:val="000000"/>
                <w:sz w:val="20"/>
              </w:rPr>
              <w:t>
МҰҚ -22 бас*1,7=37 га</w:t>
            </w:r>
          </w:p>
          <w:p>
            <w:pPr>
              <w:spacing w:after="20"/>
              <w:ind w:left="20"/>
              <w:jc w:val="both"/>
            </w:pPr>
            <w:r>
              <w:rPr>
                <w:rFonts w:ascii="Times New Roman"/>
                <w:b w:val="false"/>
                <w:i w:val="false"/>
                <w:color w:val="000000"/>
                <w:sz w:val="20"/>
              </w:rPr>
              <w:t>
Жылқы - 9 бас * 10,2=92 га</w:t>
            </w:r>
          </w:p>
          <w:p>
            <w:pPr>
              <w:spacing w:after="20"/>
              <w:ind w:left="20"/>
              <w:jc w:val="both"/>
            </w:pPr>
            <w:r>
              <w:rPr>
                <w:rFonts w:ascii="Times New Roman"/>
                <w:b w:val="false"/>
                <w:i w:val="false"/>
                <w:color w:val="000000"/>
                <w:sz w:val="20"/>
              </w:rPr>
              <w:t>
416 га+37 га+92 га=545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"Аманат"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-154 бас*8,5 га = 1309 га</w:t>
            </w:r>
          </w:p>
          <w:p>
            <w:pPr>
              <w:spacing w:after="20"/>
              <w:ind w:left="20"/>
              <w:jc w:val="both"/>
            </w:pPr>
            <w:r>
              <w:rPr>
                <w:rFonts w:ascii="Times New Roman"/>
                <w:b w:val="false"/>
                <w:i w:val="false"/>
                <w:color w:val="000000"/>
                <w:sz w:val="20"/>
              </w:rPr>
              <w:t>
МҰҚ -435 бас*1,7=739 га</w:t>
            </w:r>
          </w:p>
          <w:p>
            <w:pPr>
              <w:spacing w:after="20"/>
              <w:ind w:left="20"/>
              <w:jc w:val="both"/>
            </w:pPr>
            <w:r>
              <w:rPr>
                <w:rFonts w:ascii="Times New Roman"/>
                <w:b w:val="false"/>
                <w:i w:val="false"/>
                <w:color w:val="000000"/>
                <w:sz w:val="20"/>
              </w:rPr>
              <w:t>
Жылқы - 68 бас * 10,2= 694 га</w:t>
            </w:r>
          </w:p>
          <w:p>
            <w:pPr>
              <w:spacing w:after="20"/>
              <w:ind w:left="20"/>
              <w:jc w:val="both"/>
            </w:pPr>
            <w:r>
              <w:rPr>
                <w:rFonts w:ascii="Times New Roman"/>
                <w:b w:val="false"/>
                <w:i w:val="false"/>
                <w:color w:val="000000"/>
                <w:sz w:val="20"/>
              </w:rPr>
              <w:t>
1309 га+739 га+694 га=2742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"Андос"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"Аружан"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-28 бас*8,5 га = 238 га</w:t>
            </w:r>
          </w:p>
          <w:p>
            <w:pPr>
              <w:spacing w:after="20"/>
              <w:ind w:left="20"/>
              <w:jc w:val="both"/>
            </w:pPr>
            <w:r>
              <w:rPr>
                <w:rFonts w:ascii="Times New Roman"/>
                <w:b w:val="false"/>
                <w:i w:val="false"/>
                <w:color w:val="000000"/>
                <w:sz w:val="20"/>
              </w:rPr>
              <w:t>
Жылқы - 4 бас * 10,2=41 га</w:t>
            </w:r>
          </w:p>
          <w:p>
            <w:pPr>
              <w:spacing w:after="20"/>
              <w:ind w:left="20"/>
              <w:jc w:val="both"/>
            </w:pPr>
            <w:r>
              <w:rPr>
                <w:rFonts w:ascii="Times New Roman"/>
                <w:b w:val="false"/>
                <w:i w:val="false"/>
                <w:color w:val="000000"/>
                <w:sz w:val="20"/>
              </w:rPr>
              <w:t>
238 га+41 га=279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"Аян-М"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-107 бас*8,5 га = 909 га</w:t>
            </w:r>
          </w:p>
          <w:p>
            <w:pPr>
              <w:spacing w:after="20"/>
              <w:ind w:left="20"/>
              <w:jc w:val="both"/>
            </w:pPr>
            <w:r>
              <w:rPr>
                <w:rFonts w:ascii="Times New Roman"/>
                <w:b w:val="false"/>
                <w:i w:val="false"/>
                <w:color w:val="000000"/>
                <w:sz w:val="20"/>
              </w:rPr>
              <w:t>
Жылқы - 11 бас * 10,2=112 га</w:t>
            </w:r>
          </w:p>
          <w:p>
            <w:pPr>
              <w:spacing w:after="20"/>
              <w:ind w:left="20"/>
              <w:jc w:val="both"/>
            </w:pPr>
            <w:r>
              <w:rPr>
                <w:rFonts w:ascii="Times New Roman"/>
                <w:b w:val="false"/>
                <w:i w:val="false"/>
                <w:color w:val="000000"/>
                <w:sz w:val="20"/>
              </w:rPr>
              <w:t>
9029 га+112 га=1021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"Баубек"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"Бижан-Булак"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-16 бас*8,5 га = 136 га</w:t>
            </w:r>
          </w:p>
          <w:p>
            <w:pPr>
              <w:spacing w:after="20"/>
              <w:ind w:left="20"/>
              <w:jc w:val="both"/>
            </w:pPr>
            <w:r>
              <w:rPr>
                <w:rFonts w:ascii="Times New Roman"/>
                <w:b w:val="false"/>
                <w:i w:val="false"/>
                <w:color w:val="000000"/>
                <w:sz w:val="20"/>
              </w:rPr>
              <w:t>
МҰҚ -31 бас*1,7=53 га</w:t>
            </w:r>
          </w:p>
          <w:p>
            <w:pPr>
              <w:spacing w:after="20"/>
              <w:ind w:left="20"/>
              <w:jc w:val="both"/>
            </w:pPr>
            <w:r>
              <w:rPr>
                <w:rFonts w:ascii="Times New Roman"/>
                <w:b w:val="false"/>
                <w:i w:val="false"/>
                <w:color w:val="000000"/>
                <w:sz w:val="20"/>
              </w:rPr>
              <w:t>
Жылқы - 12 бас * 10,2= 122 га</w:t>
            </w:r>
          </w:p>
          <w:p>
            <w:pPr>
              <w:spacing w:after="20"/>
              <w:ind w:left="20"/>
              <w:jc w:val="both"/>
            </w:pPr>
            <w:r>
              <w:rPr>
                <w:rFonts w:ascii="Times New Roman"/>
                <w:b w:val="false"/>
                <w:i w:val="false"/>
                <w:color w:val="000000"/>
                <w:sz w:val="20"/>
              </w:rPr>
              <w:t>
136 га+53 га+122 га=311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"Бирмагамбет-С"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МІҚ-5 бас*8,5 га = 42 га</w:t>
            </w:r>
          </w:p>
          <w:p>
            <w:pPr>
              <w:spacing w:after="20"/>
              <w:ind w:left="20"/>
              <w:jc w:val="both"/>
            </w:pPr>
            <w:r>
              <w:rPr>
                <w:rFonts w:ascii="Times New Roman"/>
                <w:b w:val="false"/>
                <w:i w:val="false"/>
                <w:color w:val="000000"/>
                <w:sz w:val="20"/>
              </w:rPr>
              <w:t>
МҰҚ -14 бас*1,7=24 га</w:t>
            </w:r>
          </w:p>
          <w:p>
            <w:pPr>
              <w:spacing w:after="20"/>
              <w:ind w:left="20"/>
              <w:jc w:val="both"/>
            </w:pPr>
            <w:r>
              <w:rPr>
                <w:rFonts w:ascii="Times New Roman"/>
                <w:b w:val="false"/>
                <w:i w:val="false"/>
                <w:color w:val="000000"/>
                <w:sz w:val="20"/>
              </w:rPr>
              <w:t>
Жылқы - 2 бас * 10,2= 20,4 га</w:t>
            </w:r>
          </w:p>
          <w:p>
            <w:pPr>
              <w:spacing w:after="20"/>
              <w:ind w:left="20"/>
              <w:jc w:val="both"/>
            </w:pPr>
            <w:r>
              <w:rPr>
                <w:rFonts w:ascii="Times New Roman"/>
                <w:b w:val="false"/>
                <w:i w:val="false"/>
                <w:color w:val="000000"/>
                <w:sz w:val="20"/>
              </w:rPr>
              <w:t>
42 га+24 га+20,4 га=86,4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"Богенбай"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"Гиззат"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-16 бас*8,5 га = 136 га</w:t>
            </w:r>
          </w:p>
          <w:p>
            <w:pPr>
              <w:spacing w:after="20"/>
              <w:ind w:left="20"/>
              <w:jc w:val="both"/>
            </w:pPr>
            <w:r>
              <w:rPr>
                <w:rFonts w:ascii="Times New Roman"/>
                <w:b w:val="false"/>
                <w:i w:val="false"/>
                <w:color w:val="000000"/>
                <w:sz w:val="20"/>
              </w:rPr>
              <w:t>
МҰҚ -36 бас*1,7=61 га</w:t>
            </w:r>
          </w:p>
          <w:p>
            <w:pPr>
              <w:spacing w:after="20"/>
              <w:ind w:left="20"/>
              <w:jc w:val="both"/>
            </w:pPr>
            <w:r>
              <w:rPr>
                <w:rFonts w:ascii="Times New Roman"/>
                <w:b w:val="false"/>
                <w:i w:val="false"/>
                <w:color w:val="000000"/>
                <w:sz w:val="20"/>
              </w:rPr>
              <w:t>
Жылқы - 2 бас * 10,2= 20,4 га</w:t>
            </w:r>
          </w:p>
          <w:p>
            <w:pPr>
              <w:spacing w:after="20"/>
              <w:ind w:left="20"/>
              <w:jc w:val="both"/>
            </w:pPr>
            <w:r>
              <w:rPr>
                <w:rFonts w:ascii="Times New Roman"/>
                <w:b w:val="false"/>
                <w:i w:val="false"/>
                <w:color w:val="000000"/>
                <w:sz w:val="20"/>
              </w:rPr>
              <w:t>
136 га+61 га+20,4 га=217,4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- 89 бас * 10,2= 908 га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"Жанибек"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-15 бас*8,5 га = 127 га</w:t>
            </w:r>
          </w:p>
          <w:p>
            <w:pPr>
              <w:spacing w:after="20"/>
              <w:ind w:left="20"/>
              <w:jc w:val="both"/>
            </w:pPr>
            <w:r>
              <w:rPr>
                <w:rFonts w:ascii="Times New Roman"/>
                <w:b w:val="false"/>
                <w:i w:val="false"/>
                <w:color w:val="000000"/>
                <w:sz w:val="20"/>
              </w:rPr>
              <w:t>
МҰҚ -30 бас*1,7=51 га</w:t>
            </w:r>
          </w:p>
          <w:p>
            <w:pPr>
              <w:spacing w:after="20"/>
              <w:ind w:left="20"/>
              <w:jc w:val="both"/>
            </w:pPr>
            <w:r>
              <w:rPr>
                <w:rFonts w:ascii="Times New Roman"/>
                <w:b w:val="false"/>
                <w:i w:val="false"/>
                <w:color w:val="000000"/>
                <w:sz w:val="20"/>
              </w:rPr>
              <w:t>
127 га+51 га га=178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"Жумагазы"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-61 бас*8,5 га = 518 га</w:t>
            </w:r>
          </w:p>
          <w:p>
            <w:pPr>
              <w:spacing w:after="20"/>
              <w:ind w:left="20"/>
              <w:jc w:val="both"/>
            </w:pPr>
            <w:r>
              <w:rPr>
                <w:rFonts w:ascii="Times New Roman"/>
                <w:b w:val="false"/>
                <w:i w:val="false"/>
                <w:color w:val="000000"/>
                <w:sz w:val="20"/>
              </w:rPr>
              <w:t>
МҰҚ -24 бас*1,7=41 га</w:t>
            </w:r>
          </w:p>
          <w:p>
            <w:pPr>
              <w:spacing w:after="20"/>
              <w:ind w:left="20"/>
              <w:jc w:val="both"/>
            </w:pPr>
            <w:r>
              <w:rPr>
                <w:rFonts w:ascii="Times New Roman"/>
                <w:b w:val="false"/>
                <w:i w:val="false"/>
                <w:color w:val="000000"/>
                <w:sz w:val="20"/>
              </w:rPr>
              <w:t>
Жылқы - 9 бас * 10,2= 92 га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"Казтай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-32 бас*8,5 га = 272 га</w:t>
            </w:r>
          </w:p>
          <w:p>
            <w:pPr>
              <w:spacing w:after="20"/>
              <w:ind w:left="20"/>
              <w:jc w:val="both"/>
            </w:pPr>
            <w:r>
              <w:rPr>
                <w:rFonts w:ascii="Times New Roman"/>
                <w:b w:val="false"/>
                <w:i w:val="false"/>
                <w:color w:val="000000"/>
                <w:sz w:val="20"/>
              </w:rPr>
              <w:t>
МҰҚ -31 бас*1,7=53 га</w:t>
            </w:r>
          </w:p>
          <w:p>
            <w:pPr>
              <w:spacing w:after="20"/>
              <w:ind w:left="20"/>
              <w:jc w:val="both"/>
            </w:pPr>
            <w:r>
              <w:rPr>
                <w:rFonts w:ascii="Times New Roman"/>
                <w:b w:val="false"/>
                <w:i w:val="false"/>
                <w:color w:val="000000"/>
                <w:sz w:val="20"/>
              </w:rPr>
              <w:t>
Жылқы - 4 бас * 10,2= 41 га</w:t>
            </w:r>
          </w:p>
          <w:p>
            <w:pPr>
              <w:spacing w:after="20"/>
              <w:ind w:left="20"/>
              <w:jc w:val="both"/>
            </w:pPr>
            <w:r>
              <w:rPr>
                <w:rFonts w:ascii="Times New Roman"/>
                <w:b w:val="false"/>
                <w:i w:val="false"/>
                <w:color w:val="000000"/>
                <w:sz w:val="20"/>
              </w:rPr>
              <w:t>
272 га+53 га+41 га=366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"Кайсар"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"Карабура-АК"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"Касымкол"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"Кожбан"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-34 бас*8,5 га = 289 га</w:t>
            </w:r>
          </w:p>
          <w:p>
            <w:pPr>
              <w:spacing w:after="20"/>
              <w:ind w:left="20"/>
              <w:jc w:val="both"/>
            </w:pPr>
            <w:r>
              <w:rPr>
                <w:rFonts w:ascii="Times New Roman"/>
                <w:b w:val="false"/>
                <w:i w:val="false"/>
                <w:color w:val="000000"/>
                <w:sz w:val="20"/>
              </w:rPr>
              <w:t>
МҰҚ -114 бас*1,7=194 га</w:t>
            </w:r>
          </w:p>
          <w:p>
            <w:pPr>
              <w:spacing w:after="20"/>
              <w:ind w:left="20"/>
              <w:jc w:val="both"/>
            </w:pPr>
            <w:r>
              <w:rPr>
                <w:rFonts w:ascii="Times New Roman"/>
                <w:b w:val="false"/>
                <w:i w:val="false"/>
                <w:color w:val="000000"/>
                <w:sz w:val="20"/>
              </w:rPr>
              <w:t>
Жылқы - 25 бас * 10,2= 255 га</w:t>
            </w:r>
          </w:p>
          <w:p>
            <w:pPr>
              <w:spacing w:after="20"/>
              <w:ind w:left="20"/>
              <w:jc w:val="both"/>
            </w:pPr>
            <w:r>
              <w:rPr>
                <w:rFonts w:ascii="Times New Roman"/>
                <w:b w:val="false"/>
                <w:i w:val="false"/>
                <w:color w:val="000000"/>
                <w:sz w:val="20"/>
              </w:rPr>
              <w:t>
289 га+194 га+255 га=738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"Коспагамбет"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-168 бас*8,5 га = 1428 га</w:t>
            </w:r>
          </w:p>
          <w:p>
            <w:pPr>
              <w:spacing w:after="20"/>
              <w:ind w:left="20"/>
              <w:jc w:val="both"/>
            </w:pPr>
            <w:r>
              <w:rPr>
                <w:rFonts w:ascii="Times New Roman"/>
                <w:b w:val="false"/>
                <w:i w:val="false"/>
                <w:color w:val="000000"/>
                <w:sz w:val="20"/>
              </w:rPr>
              <w:t>
МҰҚ -400 бас*1,7=680 га</w:t>
            </w:r>
          </w:p>
          <w:p>
            <w:pPr>
              <w:spacing w:after="20"/>
              <w:ind w:left="20"/>
              <w:jc w:val="both"/>
            </w:pPr>
            <w:r>
              <w:rPr>
                <w:rFonts w:ascii="Times New Roman"/>
                <w:b w:val="false"/>
                <w:i w:val="false"/>
                <w:color w:val="000000"/>
                <w:sz w:val="20"/>
              </w:rPr>
              <w:t>
Жылқы - 12 бас * 10,2= 122 га</w:t>
            </w:r>
          </w:p>
          <w:p>
            <w:pPr>
              <w:spacing w:after="20"/>
              <w:ind w:left="20"/>
              <w:jc w:val="both"/>
            </w:pPr>
            <w:r>
              <w:rPr>
                <w:rFonts w:ascii="Times New Roman"/>
                <w:b w:val="false"/>
                <w:i w:val="false"/>
                <w:color w:val="000000"/>
                <w:sz w:val="20"/>
              </w:rPr>
              <w:t>
1428 га+680 га+122 га=2230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 бас*8,5 га = 68 га</w:t>
            </w:r>
          </w:p>
          <w:p>
            <w:pPr>
              <w:spacing w:after="20"/>
              <w:ind w:left="20"/>
              <w:jc w:val="both"/>
            </w:pPr>
            <w:r>
              <w:rPr>
                <w:rFonts w:ascii="Times New Roman"/>
                <w:b w:val="false"/>
                <w:i w:val="false"/>
                <w:color w:val="000000"/>
                <w:sz w:val="20"/>
              </w:rPr>
              <w:t>
МҰҚ -26 бас*1,7=44 га</w:t>
            </w:r>
          </w:p>
          <w:p>
            <w:pPr>
              <w:spacing w:after="20"/>
              <w:ind w:left="20"/>
              <w:jc w:val="both"/>
            </w:pPr>
            <w:r>
              <w:rPr>
                <w:rFonts w:ascii="Times New Roman"/>
                <w:b w:val="false"/>
                <w:i w:val="false"/>
                <w:color w:val="000000"/>
                <w:sz w:val="20"/>
              </w:rPr>
              <w:t>
68 га+44 га га=112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"Майраш"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"Максат"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-71 бас*8,5 га = 603 га</w:t>
            </w:r>
          </w:p>
          <w:p>
            <w:pPr>
              <w:spacing w:after="20"/>
              <w:ind w:left="20"/>
              <w:jc w:val="both"/>
            </w:pPr>
            <w:r>
              <w:rPr>
                <w:rFonts w:ascii="Times New Roman"/>
                <w:b w:val="false"/>
                <w:i w:val="false"/>
                <w:color w:val="000000"/>
                <w:sz w:val="20"/>
              </w:rPr>
              <w:t>
МҰҚ -52 бас*1,7=88 га</w:t>
            </w:r>
          </w:p>
          <w:p>
            <w:pPr>
              <w:spacing w:after="20"/>
              <w:ind w:left="20"/>
              <w:jc w:val="both"/>
            </w:pPr>
            <w:r>
              <w:rPr>
                <w:rFonts w:ascii="Times New Roman"/>
                <w:b w:val="false"/>
                <w:i w:val="false"/>
                <w:color w:val="000000"/>
                <w:sz w:val="20"/>
              </w:rPr>
              <w:t>
Жылқы - 4 бас * 10,2= 41 га</w:t>
            </w:r>
          </w:p>
          <w:p>
            <w:pPr>
              <w:spacing w:after="20"/>
              <w:ind w:left="20"/>
              <w:jc w:val="both"/>
            </w:pPr>
            <w:r>
              <w:rPr>
                <w:rFonts w:ascii="Times New Roman"/>
                <w:b w:val="false"/>
                <w:i w:val="false"/>
                <w:color w:val="000000"/>
                <w:sz w:val="20"/>
              </w:rPr>
              <w:t>
603 га+88 га+41 га= 732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"Мендибай-Карагаш"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-162 бас*8,5 га = 1377 га</w:t>
            </w:r>
          </w:p>
          <w:p>
            <w:pPr>
              <w:spacing w:after="20"/>
              <w:ind w:left="20"/>
              <w:jc w:val="both"/>
            </w:pPr>
            <w:r>
              <w:rPr>
                <w:rFonts w:ascii="Times New Roman"/>
                <w:b w:val="false"/>
                <w:i w:val="false"/>
                <w:color w:val="000000"/>
                <w:sz w:val="20"/>
              </w:rPr>
              <w:t>
МҰҚ -470 бас*1,7=799 га</w:t>
            </w:r>
          </w:p>
          <w:p>
            <w:pPr>
              <w:spacing w:after="20"/>
              <w:ind w:left="20"/>
              <w:jc w:val="both"/>
            </w:pPr>
            <w:r>
              <w:rPr>
                <w:rFonts w:ascii="Times New Roman"/>
                <w:b w:val="false"/>
                <w:i w:val="false"/>
                <w:color w:val="000000"/>
                <w:sz w:val="20"/>
              </w:rPr>
              <w:t>
Жылқы -136 бас * 10,2= 1387 га</w:t>
            </w:r>
          </w:p>
          <w:p>
            <w:pPr>
              <w:spacing w:after="20"/>
              <w:ind w:left="20"/>
              <w:jc w:val="both"/>
            </w:pPr>
            <w:r>
              <w:rPr>
                <w:rFonts w:ascii="Times New Roman"/>
                <w:b w:val="false"/>
                <w:i w:val="false"/>
                <w:color w:val="000000"/>
                <w:sz w:val="20"/>
              </w:rPr>
              <w:t>
1377 га+799 га+1387 га= 3653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"Нуржамал"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"Нуржауган"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-69 бас*8,5 га = 586 га</w:t>
            </w:r>
          </w:p>
          <w:p>
            <w:pPr>
              <w:spacing w:after="20"/>
              <w:ind w:left="20"/>
              <w:jc w:val="both"/>
            </w:pPr>
            <w:r>
              <w:rPr>
                <w:rFonts w:ascii="Times New Roman"/>
                <w:b w:val="false"/>
                <w:i w:val="false"/>
                <w:color w:val="000000"/>
                <w:sz w:val="20"/>
              </w:rPr>
              <w:t>
МҰҚ -41 бас*1,7=70 га</w:t>
            </w:r>
          </w:p>
          <w:p>
            <w:pPr>
              <w:spacing w:after="20"/>
              <w:ind w:left="20"/>
              <w:jc w:val="both"/>
            </w:pPr>
            <w:r>
              <w:rPr>
                <w:rFonts w:ascii="Times New Roman"/>
                <w:b w:val="false"/>
                <w:i w:val="false"/>
                <w:color w:val="000000"/>
                <w:sz w:val="20"/>
              </w:rPr>
              <w:t>
Жылқы -74 бас * 10,2= 754 га</w:t>
            </w:r>
          </w:p>
          <w:p>
            <w:pPr>
              <w:spacing w:after="20"/>
              <w:ind w:left="20"/>
              <w:jc w:val="both"/>
            </w:pPr>
            <w:r>
              <w:rPr>
                <w:rFonts w:ascii="Times New Roman"/>
                <w:b w:val="false"/>
                <w:i w:val="false"/>
                <w:color w:val="000000"/>
                <w:sz w:val="20"/>
              </w:rPr>
              <w:t>
586 га+70 га+754 га= 1410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-44 бас*8,5 га = 374</w:t>
            </w:r>
          </w:p>
          <w:p>
            <w:pPr>
              <w:spacing w:after="20"/>
              <w:ind w:left="20"/>
              <w:jc w:val="both"/>
            </w:pPr>
            <w:r>
              <w:rPr>
                <w:rFonts w:ascii="Times New Roman"/>
                <w:b w:val="false"/>
                <w:i w:val="false"/>
                <w:color w:val="000000"/>
                <w:sz w:val="20"/>
              </w:rPr>
              <w:t>
Жылқы -2 бас * 10,2= 20,4га</w:t>
            </w:r>
          </w:p>
          <w:p>
            <w:pPr>
              <w:spacing w:after="20"/>
              <w:ind w:left="20"/>
              <w:jc w:val="both"/>
            </w:pPr>
            <w:r>
              <w:rPr>
                <w:rFonts w:ascii="Times New Roman"/>
                <w:b w:val="false"/>
                <w:i w:val="false"/>
                <w:color w:val="000000"/>
                <w:sz w:val="20"/>
              </w:rPr>
              <w:t>
586 га+20,4 га+= 606,4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"Нурлыбай"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-63 бас*8,5 га = 535 га</w:t>
            </w:r>
          </w:p>
          <w:p>
            <w:pPr>
              <w:spacing w:after="20"/>
              <w:ind w:left="20"/>
              <w:jc w:val="both"/>
            </w:pPr>
            <w:r>
              <w:rPr>
                <w:rFonts w:ascii="Times New Roman"/>
                <w:b w:val="false"/>
                <w:i w:val="false"/>
                <w:color w:val="000000"/>
                <w:sz w:val="20"/>
              </w:rPr>
              <w:t>
МҰҚ -11 бас*1,7=19 га</w:t>
            </w:r>
          </w:p>
          <w:p>
            <w:pPr>
              <w:spacing w:after="20"/>
              <w:ind w:left="20"/>
              <w:jc w:val="both"/>
            </w:pPr>
            <w:r>
              <w:rPr>
                <w:rFonts w:ascii="Times New Roman"/>
                <w:b w:val="false"/>
                <w:i w:val="false"/>
                <w:color w:val="000000"/>
                <w:sz w:val="20"/>
              </w:rPr>
              <w:t>
Жылқы -4 бас * 10,2= 143 га</w:t>
            </w:r>
          </w:p>
          <w:p>
            <w:pPr>
              <w:spacing w:after="20"/>
              <w:ind w:left="20"/>
              <w:jc w:val="both"/>
            </w:pPr>
            <w:r>
              <w:rPr>
                <w:rFonts w:ascii="Times New Roman"/>
                <w:b w:val="false"/>
                <w:i w:val="false"/>
                <w:color w:val="000000"/>
                <w:sz w:val="20"/>
              </w:rPr>
              <w:t>
535 га+19 га+143 га= 697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-23 бас*8,5 га = 195 га</w:t>
            </w:r>
          </w:p>
          <w:p>
            <w:pPr>
              <w:spacing w:after="20"/>
              <w:ind w:left="20"/>
              <w:jc w:val="both"/>
            </w:pPr>
            <w:r>
              <w:rPr>
                <w:rFonts w:ascii="Times New Roman"/>
                <w:b w:val="false"/>
                <w:i w:val="false"/>
                <w:color w:val="000000"/>
                <w:sz w:val="20"/>
              </w:rPr>
              <w:t>
МҰҚ -19 бас*1,7=32 га</w:t>
            </w:r>
          </w:p>
          <w:p>
            <w:pPr>
              <w:spacing w:after="20"/>
              <w:ind w:left="20"/>
              <w:jc w:val="both"/>
            </w:pPr>
            <w:r>
              <w:rPr>
                <w:rFonts w:ascii="Times New Roman"/>
                <w:b w:val="false"/>
                <w:i w:val="false"/>
                <w:color w:val="000000"/>
                <w:sz w:val="20"/>
              </w:rPr>
              <w:t>
195 га+32 га= 227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-30 бас*8,5 га = 255 га</w:t>
            </w:r>
          </w:p>
          <w:p>
            <w:pPr>
              <w:spacing w:after="20"/>
              <w:ind w:left="20"/>
              <w:jc w:val="both"/>
            </w:pPr>
            <w:r>
              <w:rPr>
                <w:rFonts w:ascii="Times New Roman"/>
                <w:b w:val="false"/>
                <w:i w:val="false"/>
                <w:color w:val="000000"/>
                <w:sz w:val="20"/>
              </w:rPr>
              <w:t>
Жылқы -8 бас * 10,2=82 га</w:t>
            </w:r>
          </w:p>
          <w:p>
            <w:pPr>
              <w:spacing w:after="20"/>
              <w:ind w:left="20"/>
              <w:jc w:val="both"/>
            </w:pPr>
            <w:r>
              <w:rPr>
                <w:rFonts w:ascii="Times New Roman"/>
                <w:b w:val="false"/>
                <w:i w:val="false"/>
                <w:color w:val="000000"/>
                <w:sz w:val="20"/>
              </w:rPr>
              <w:t>
255 га+82 га= 337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"Отегул-1"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-303 бас*8,5 га = 2575 га</w:t>
            </w:r>
          </w:p>
          <w:p>
            <w:pPr>
              <w:spacing w:after="20"/>
              <w:ind w:left="20"/>
              <w:jc w:val="both"/>
            </w:pPr>
            <w:r>
              <w:rPr>
                <w:rFonts w:ascii="Times New Roman"/>
                <w:b w:val="false"/>
                <w:i w:val="false"/>
                <w:color w:val="000000"/>
                <w:sz w:val="20"/>
              </w:rPr>
              <w:t>
МҰҚ -510 бас*1,7=867 га</w:t>
            </w:r>
          </w:p>
          <w:p>
            <w:pPr>
              <w:spacing w:after="20"/>
              <w:ind w:left="20"/>
              <w:jc w:val="both"/>
            </w:pPr>
            <w:r>
              <w:rPr>
                <w:rFonts w:ascii="Times New Roman"/>
                <w:b w:val="false"/>
                <w:i w:val="false"/>
                <w:color w:val="000000"/>
                <w:sz w:val="20"/>
              </w:rPr>
              <w:t>
Жылқы -195 бас * 10,2= 1989 га</w:t>
            </w:r>
          </w:p>
          <w:p>
            <w:pPr>
              <w:spacing w:after="20"/>
              <w:ind w:left="20"/>
              <w:jc w:val="both"/>
            </w:pPr>
            <w:r>
              <w:rPr>
                <w:rFonts w:ascii="Times New Roman"/>
                <w:b w:val="false"/>
                <w:i w:val="false"/>
                <w:color w:val="000000"/>
                <w:sz w:val="20"/>
              </w:rPr>
              <w:t>
2575 га+867 га+1989 га= 5431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"Руслан"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"Разия"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"Санжар-Т"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-89 бас*8,5 га = 756 га</w:t>
            </w:r>
          </w:p>
          <w:p>
            <w:pPr>
              <w:spacing w:after="20"/>
              <w:ind w:left="20"/>
              <w:jc w:val="both"/>
            </w:pPr>
            <w:r>
              <w:rPr>
                <w:rFonts w:ascii="Times New Roman"/>
                <w:b w:val="false"/>
                <w:i w:val="false"/>
                <w:color w:val="000000"/>
                <w:sz w:val="20"/>
              </w:rPr>
              <w:t>
МҰҚ -16 бас*1,7=27 га</w:t>
            </w:r>
          </w:p>
          <w:p>
            <w:pPr>
              <w:spacing w:after="20"/>
              <w:ind w:left="20"/>
              <w:jc w:val="both"/>
            </w:pPr>
            <w:r>
              <w:rPr>
                <w:rFonts w:ascii="Times New Roman"/>
                <w:b w:val="false"/>
                <w:i w:val="false"/>
                <w:color w:val="000000"/>
                <w:sz w:val="20"/>
              </w:rPr>
              <w:t>
Жылқы -16 бас * 10,2= 163 га</w:t>
            </w:r>
          </w:p>
          <w:p>
            <w:pPr>
              <w:spacing w:after="20"/>
              <w:ind w:left="20"/>
              <w:jc w:val="both"/>
            </w:pPr>
            <w:r>
              <w:rPr>
                <w:rFonts w:ascii="Times New Roman"/>
                <w:b w:val="false"/>
                <w:i w:val="false"/>
                <w:color w:val="000000"/>
                <w:sz w:val="20"/>
              </w:rPr>
              <w:t>
756 га+27 га+163 га= 946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"Санкибай"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-206 бас*8,5 га = 1751 га</w:t>
            </w:r>
          </w:p>
          <w:p>
            <w:pPr>
              <w:spacing w:after="20"/>
              <w:ind w:left="20"/>
              <w:jc w:val="both"/>
            </w:pPr>
            <w:r>
              <w:rPr>
                <w:rFonts w:ascii="Times New Roman"/>
                <w:b w:val="false"/>
                <w:i w:val="false"/>
                <w:color w:val="000000"/>
                <w:sz w:val="20"/>
              </w:rPr>
              <w:t>
МҰҚ -322 бас*1,7=547 га</w:t>
            </w:r>
          </w:p>
          <w:p>
            <w:pPr>
              <w:spacing w:after="20"/>
              <w:ind w:left="20"/>
              <w:jc w:val="both"/>
            </w:pPr>
            <w:r>
              <w:rPr>
                <w:rFonts w:ascii="Times New Roman"/>
                <w:b w:val="false"/>
                <w:i w:val="false"/>
                <w:color w:val="000000"/>
                <w:sz w:val="20"/>
              </w:rPr>
              <w:t>
Жылқы -27 бас * 10,2= 275 га</w:t>
            </w:r>
          </w:p>
          <w:p>
            <w:pPr>
              <w:spacing w:after="20"/>
              <w:ind w:left="20"/>
              <w:jc w:val="both"/>
            </w:pPr>
            <w:r>
              <w:rPr>
                <w:rFonts w:ascii="Times New Roman"/>
                <w:b w:val="false"/>
                <w:i w:val="false"/>
                <w:color w:val="000000"/>
                <w:sz w:val="20"/>
              </w:rPr>
              <w:t>
1751 га+547 га+275 га= 2573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-51 бас*8,5 га = 433 га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-23 бас*8,5 га = 195 га</w:t>
            </w:r>
          </w:p>
          <w:p>
            <w:pPr>
              <w:spacing w:after="20"/>
              <w:ind w:left="20"/>
              <w:jc w:val="both"/>
            </w:pPr>
            <w:r>
              <w:rPr>
                <w:rFonts w:ascii="Times New Roman"/>
                <w:b w:val="false"/>
                <w:i w:val="false"/>
                <w:color w:val="000000"/>
                <w:sz w:val="20"/>
              </w:rPr>
              <w:t>
МҰҚ -23 бас*1,7=39 га</w:t>
            </w:r>
          </w:p>
          <w:p>
            <w:pPr>
              <w:spacing w:after="20"/>
              <w:ind w:left="20"/>
              <w:jc w:val="both"/>
            </w:pPr>
            <w:r>
              <w:rPr>
                <w:rFonts w:ascii="Times New Roman"/>
                <w:b w:val="false"/>
                <w:i w:val="false"/>
                <w:color w:val="000000"/>
                <w:sz w:val="20"/>
              </w:rPr>
              <w:t>
Жылқы -5 бас * 10,2= 51 га</w:t>
            </w:r>
          </w:p>
          <w:p>
            <w:pPr>
              <w:spacing w:after="20"/>
              <w:ind w:left="20"/>
              <w:jc w:val="both"/>
            </w:pPr>
            <w:r>
              <w:rPr>
                <w:rFonts w:ascii="Times New Roman"/>
                <w:b w:val="false"/>
                <w:i w:val="false"/>
                <w:color w:val="000000"/>
                <w:sz w:val="20"/>
              </w:rPr>
              <w:t>
195 га+39 га+51 га= 285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"Серикжан"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-60 бас*8,5 га = 510 га</w:t>
            </w:r>
          </w:p>
          <w:p>
            <w:pPr>
              <w:spacing w:after="20"/>
              <w:ind w:left="20"/>
              <w:jc w:val="both"/>
            </w:pPr>
            <w:r>
              <w:rPr>
                <w:rFonts w:ascii="Times New Roman"/>
                <w:b w:val="false"/>
                <w:i w:val="false"/>
                <w:color w:val="000000"/>
                <w:sz w:val="20"/>
              </w:rPr>
              <w:t>
МҰҚ -128 бас*1,7=218 га</w:t>
            </w:r>
          </w:p>
          <w:p>
            <w:pPr>
              <w:spacing w:after="20"/>
              <w:ind w:left="20"/>
              <w:jc w:val="both"/>
            </w:pPr>
            <w:r>
              <w:rPr>
                <w:rFonts w:ascii="Times New Roman"/>
                <w:b w:val="false"/>
                <w:i w:val="false"/>
                <w:color w:val="000000"/>
                <w:sz w:val="20"/>
              </w:rPr>
              <w:t>
Жылқы -10 бас * 10,2= 102 га</w:t>
            </w:r>
          </w:p>
          <w:p>
            <w:pPr>
              <w:spacing w:after="20"/>
              <w:ind w:left="20"/>
              <w:jc w:val="both"/>
            </w:pPr>
            <w:r>
              <w:rPr>
                <w:rFonts w:ascii="Times New Roman"/>
                <w:b w:val="false"/>
                <w:i w:val="false"/>
                <w:color w:val="000000"/>
                <w:sz w:val="20"/>
              </w:rPr>
              <w:t>
510 га+218 га+102 га= 830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"Тайбурыл"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"Тапай"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"Темирлан-1"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"Тилеу"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-66 бас*8,5 га = 561 га</w:t>
            </w:r>
          </w:p>
          <w:p>
            <w:pPr>
              <w:spacing w:after="20"/>
              <w:ind w:left="20"/>
              <w:jc w:val="both"/>
            </w:pPr>
            <w:r>
              <w:rPr>
                <w:rFonts w:ascii="Times New Roman"/>
                <w:b w:val="false"/>
                <w:i w:val="false"/>
                <w:color w:val="000000"/>
                <w:sz w:val="20"/>
              </w:rPr>
              <w:t>
МҰҚ -187 бас*1,7=318 га</w:t>
            </w:r>
          </w:p>
          <w:p>
            <w:pPr>
              <w:spacing w:after="20"/>
              <w:ind w:left="20"/>
              <w:jc w:val="both"/>
            </w:pPr>
            <w:r>
              <w:rPr>
                <w:rFonts w:ascii="Times New Roman"/>
                <w:b w:val="false"/>
                <w:i w:val="false"/>
                <w:color w:val="000000"/>
                <w:sz w:val="20"/>
              </w:rPr>
              <w:t>
Жылқы -2 бас * 10,2= 20,4 га</w:t>
            </w:r>
          </w:p>
          <w:p>
            <w:pPr>
              <w:spacing w:after="20"/>
              <w:ind w:left="20"/>
              <w:jc w:val="both"/>
            </w:pPr>
            <w:r>
              <w:rPr>
                <w:rFonts w:ascii="Times New Roman"/>
                <w:b w:val="false"/>
                <w:i w:val="false"/>
                <w:color w:val="000000"/>
                <w:sz w:val="20"/>
              </w:rPr>
              <w:t>
561 га+318 га+20,4 га= 899,4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 бас*8,5 га = 59 га</w:t>
            </w:r>
          </w:p>
          <w:p>
            <w:pPr>
              <w:spacing w:after="20"/>
              <w:ind w:left="20"/>
              <w:jc w:val="both"/>
            </w:pPr>
            <w:r>
              <w:rPr>
                <w:rFonts w:ascii="Times New Roman"/>
                <w:b w:val="false"/>
                <w:i w:val="false"/>
                <w:color w:val="000000"/>
                <w:sz w:val="20"/>
              </w:rPr>
              <w:t>
МҰҚ -22 бас*1,7=37 га</w:t>
            </w:r>
          </w:p>
          <w:p>
            <w:pPr>
              <w:spacing w:after="20"/>
              <w:ind w:left="20"/>
              <w:jc w:val="both"/>
            </w:pPr>
            <w:r>
              <w:rPr>
                <w:rFonts w:ascii="Times New Roman"/>
                <w:b w:val="false"/>
                <w:i w:val="false"/>
                <w:color w:val="000000"/>
                <w:sz w:val="20"/>
              </w:rPr>
              <w:t>
59 га+37 га= 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"Тлеужан-Катпары"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"Тынабек"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"Утеш"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"Фортуна"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-13 бас*8,5 га = 110 га</w:t>
            </w:r>
          </w:p>
          <w:p>
            <w:pPr>
              <w:spacing w:after="20"/>
              <w:ind w:left="20"/>
              <w:jc w:val="both"/>
            </w:pPr>
            <w:r>
              <w:rPr>
                <w:rFonts w:ascii="Times New Roman"/>
                <w:b w:val="false"/>
                <w:i w:val="false"/>
                <w:color w:val="000000"/>
                <w:sz w:val="20"/>
              </w:rPr>
              <w:t>
МҰҚ -8 бас*1,7=14 га</w:t>
            </w:r>
          </w:p>
          <w:p>
            <w:pPr>
              <w:spacing w:after="20"/>
              <w:ind w:left="20"/>
              <w:jc w:val="both"/>
            </w:pPr>
            <w:r>
              <w:rPr>
                <w:rFonts w:ascii="Times New Roman"/>
                <w:b w:val="false"/>
                <w:i w:val="false"/>
                <w:color w:val="000000"/>
                <w:sz w:val="20"/>
              </w:rPr>
              <w:t>
Жылқы -4 бас * 10,2= 41 га</w:t>
            </w:r>
          </w:p>
          <w:p>
            <w:pPr>
              <w:spacing w:after="20"/>
              <w:ind w:left="20"/>
              <w:jc w:val="both"/>
            </w:pPr>
            <w:r>
              <w:rPr>
                <w:rFonts w:ascii="Times New Roman"/>
                <w:b w:val="false"/>
                <w:i w:val="false"/>
                <w:color w:val="000000"/>
                <w:sz w:val="20"/>
              </w:rPr>
              <w:t>
110 га+14 га+41 га= 165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"Шайжан"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"Шокей"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-280 бас*8,5 га = 2380 га</w:t>
            </w:r>
          </w:p>
          <w:p>
            <w:pPr>
              <w:spacing w:after="20"/>
              <w:ind w:left="20"/>
              <w:jc w:val="both"/>
            </w:pPr>
            <w:r>
              <w:rPr>
                <w:rFonts w:ascii="Times New Roman"/>
                <w:b w:val="false"/>
                <w:i w:val="false"/>
                <w:color w:val="000000"/>
                <w:sz w:val="20"/>
              </w:rPr>
              <w:t>
Жылқы -260 бас * 10,2= 2652 га</w:t>
            </w:r>
          </w:p>
          <w:p>
            <w:pPr>
              <w:spacing w:after="20"/>
              <w:ind w:left="20"/>
              <w:jc w:val="both"/>
            </w:pPr>
            <w:r>
              <w:rPr>
                <w:rFonts w:ascii="Times New Roman"/>
                <w:b w:val="false"/>
                <w:i w:val="false"/>
                <w:color w:val="000000"/>
                <w:sz w:val="20"/>
              </w:rPr>
              <w:t>
2380 га+2652 га= 5032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"Шолак"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-16 бас*8,5 га = 136 га</w:t>
            </w:r>
          </w:p>
          <w:p>
            <w:pPr>
              <w:spacing w:after="20"/>
              <w:ind w:left="20"/>
              <w:jc w:val="both"/>
            </w:pPr>
            <w:r>
              <w:rPr>
                <w:rFonts w:ascii="Times New Roman"/>
                <w:b w:val="false"/>
                <w:i w:val="false"/>
                <w:color w:val="000000"/>
                <w:sz w:val="20"/>
              </w:rPr>
              <w:t>
МҰҚ -23 бас*1,7=39 га</w:t>
            </w:r>
          </w:p>
          <w:p>
            <w:pPr>
              <w:spacing w:after="20"/>
              <w:ind w:left="20"/>
              <w:jc w:val="both"/>
            </w:pPr>
            <w:r>
              <w:rPr>
                <w:rFonts w:ascii="Times New Roman"/>
                <w:b w:val="false"/>
                <w:i w:val="false"/>
                <w:color w:val="000000"/>
                <w:sz w:val="20"/>
              </w:rPr>
              <w:t>
136 га+39 га= 175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"Шуиниш"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-55 бас*8,5 га = 467 га</w:t>
            </w:r>
          </w:p>
          <w:p>
            <w:pPr>
              <w:spacing w:after="20"/>
              <w:ind w:left="20"/>
              <w:jc w:val="both"/>
            </w:pPr>
            <w:r>
              <w:rPr>
                <w:rFonts w:ascii="Times New Roman"/>
                <w:b w:val="false"/>
                <w:i w:val="false"/>
                <w:color w:val="000000"/>
                <w:sz w:val="20"/>
              </w:rPr>
              <w:t>
МҰҚ -81 бас*1,7=137 га</w:t>
            </w:r>
          </w:p>
          <w:p>
            <w:pPr>
              <w:spacing w:after="20"/>
              <w:ind w:left="20"/>
              <w:jc w:val="both"/>
            </w:pPr>
            <w:r>
              <w:rPr>
                <w:rFonts w:ascii="Times New Roman"/>
                <w:b w:val="false"/>
                <w:i w:val="false"/>
                <w:color w:val="000000"/>
                <w:sz w:val="20"/>
              </w:rPr>
              <w:t>
Жылқы -2 бас * 10,2= 20,4 га</w:t>
            </w:r>
          </w:p>
          <w:p>
            <w:pPr>
              <w:spacing w:after="20"/>
              <w:ind w:left="20"/>
              <w:jc w:val="both"/>
            </w:pPr>
            <w:r>
              <w:rPr>
                <w:rFonts w:ascii="Times New Roman"/>
                <w:b w:val="false"/>
                <w:i w:val="false"/>
                <w:color w:val="000000"/>
                <w:sz w:val="20"/>
              </w:rPr>
              <w:t>
467+137 га+20,4 га= 624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"Юрдан"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-75 бас*8,5 га = 637 га</w:t>
            </w:r>
          </w:p>
          <w:p>
            <w:pPr>
              <w:spacing w:after="20"/>
              <w:ind w:left="20"/>
              <w:jc w:val="both"/>
            </w:pPr>
            <w:r>
              <w:rPr>
                <w:rFonts w:ascii="Times New Roman"/>
                <w:b w:val="false"/>
                <w:i w:val="false"/>
                <w:color w:val="000000"/>
                <w:sz w:val="20"/>
              </w:rPr>
              <w:t>
МҰҚ-60 бас*1,7=102 га</w:t>
            </w:r>
          </w:p>
          <w:p>
            <w:pPr>
              <w:spacing w:after="20"/>
              <w:ind w:left="20"/>
              <w:jc w:val="both"/>
            </w:pPr>
            <w:r>
              <w:rPr>
                <w:rFonts w:ascii="Times New Roman"/>
                <w:b w:val="false"/>
                <w:i w:val="false"/>
                <w:color w:val="000000"/>
                <w:sz w:val="20"/>
              </w:rPr>
              <w:t>
Жылқы -34 бас * 10,2= 347 га</w:t>
            </w:r>
          </w:p>
          <w:p>
            <w:pPr>
              <w:spacing w:after="20"/>
              <w:ind w:left="20"/>
              <w:jc w:val="both"/>
            </w:pPr>
            <w:r>
              <w:rPr>
                <w:rFonts w:ascii="Times New Roman"/>
                <w:b w:val="false"/>
                <w:i w:val="false"/>
                <w:color w:val="000000"/>
                <w:sz w:val="20"/>
              </w:rPr>
              <w:t>
637 га+102 га+347 га= 1086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ЗАО "Тулпар"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"Тау-Кен"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"Evrasia KORP"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МІҚ-69 бас*8,5 га = 586 га</w:t>
            </w:r>
          </w:p>
          <w:p>
            <w:pPr>
              <w:spacing w:after="20"/>
              <w:ind w:left="20"/>
              <w:jc w:val="both"/>
            </w:pPr>
            <w:r>
              <w:rPr>
                <w:rFonts w:ascii="Times New Roman"/>
                <w:b w:val="false"/>
                <w:i w:val="false"/>
                <w:color w:val="000000"/>
                <w:sz w:val="20"/>
              </w:rPr>
              <w:t>
МҰҚ-312 бас*1,7=530 га</w:t>
            </w:r>
          </w:p>
          <w:p>
            <w:pPr>
              <w:spacing w:after="20"/>
              <w:ind w:left="20"/>
              <w:jc w:val="both"/>
            </w:pPr>
            <w:r>
              <w:rPr>
                <w:rFonts w:ascii="Times New Roman"/>
                <w:b w:val="false"/>
                <w:i w:val="false"/>
                <w:color w:val="000000"/>
                <w:sz w:val="20"/>
              </w:rPr>
              <w:t>
Жылқы -4 бас * 10,2= 41 га</w:t>
            </w:r>
          </w:p>
          <w:p>
            <w:pPr>
              <w:spacing w:after="20"/>
              <w:ind w:left="20"/>
              <w:jc w:val="both"/>
            </w:pPr>
            <w:r>
              <w:rPr>
                <w:rFonts w:ascii="Times New Roman"/>
                <w:b w:val="false"/>
                <w:i w:val="false"/>
                <w:color w:val="000000"/>
                <w:sz w:val="20"/>
              </w:rPr>
              <w:t>
586 га+530 га+41 га= 1157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"Шугыла"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АО, ЖШС, 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АО, ЖШС, ПК,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4 – қосымша</w:t>
            </w:r>
          </w:p>
        </w:tc>
      </w:tr>
    </w:tbl>
    <w:p>
      <w:pPr>
        <w:spacing w:after="0"/>
        <w:ind w:left="0"/>
        <w:jc w:val="left"/>
      </w:pPr>
      <w:r>
        <w:rPr>
          <w:rFonts w:ascii="Times New Roman"/>
          <w:b/>
          <w:i w:val="false"/>
          <w:color w:val="000000"/>
        </w:rPr>
        <w:t xml:space="preserve"> Ақай ауылдық округі аумағында меншік иелерінің және жер пайдаланушылардың жер учаскелерінің құқық белгілейтін құжаттары негізінде, жер санаттары бойынша, жайылымдардың орналасу схемасы (картасы)</w:t>
      </w:r>
    </w:p>
    <w:p>
      <w:pPr>
        <w:spacing w:after="0"/>
        <w:ind w:left="0"/>
        <w:jc w:val="left"/>
      </w:pPr>
      <w:r>
        <w:br/>
      </w:r>
    </w:p>
    <w:p>
      <w:pPr>
        <w:spacing w:after="0"/>
        <w:ind w:left="0"/>
        <w:jc w:val="both"/>
      </w:pPr>
      <w:r>
        <w:drawing>
          <wp:inline distT="0" distB="0" distL="0" distR="0">
            <wp:extent cx="64643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4643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Ақай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жайылымдық,</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жайылымдық,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ШҚ"Абылай"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МІҚ-398 *8,5 га=3383 га</w:t>
            </w:r>
          </w:p>
          <w:p>
            <w:pPr>
              <w:spacing w:after="20"/>
              <w:ind w:left="20"/>
              <w:jc w:val="both"/>
            </w:pPr>
            <w:r>
              <w:rPr>
                <w:rFonts w:ascii="Times New Roman"/>
                <w:b w:val="false"/>
                <w:i w:val="false"/>
                <w:color w:val="000000"/>
                <w:sz w:val="20"/>
              </w:rPr>
              <w:t>
жылқы -400*10,2 =4080 га</w:t>
            </w:r>
          </w:p>
          <w:p>
            <w:pPr>
              <w:spacing w:after="20"/>
              <w:ind w:left="20"/>
              <w:jc w:val="both"/>
            </w:pPr>
            <w:r>
              <w:rPr>
                <w:rFonts w:ascii="Times New Roman"/>
                <w:b w:val="false"/>
                <w:i w:val="false"/>
                <w:color w:val="000000"/>
                <w:sz w:val="20"/>
              </w:rPr>
              <w:t>
3383 га+4080 га =7 463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+ 5633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ШҚ"Адилбек"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МІҚ-55 *8,5 га=467 га</w:t>
            </w:r>
          </w:p>
          <w:p>
            <w:pPr>
              <w:spacing w:after="20"/>
              <w:ind w:left="20"/>
              <w:jc w:val="both"/>
            </w:pPr>
            <w:r>
              <w:rPr>
                <w:rFonts w:ascii="Times New Roman"/>
                <w:b w:val="false"/>
                <w:i w:val="false"/>
                <w:color w:val="000000"/>
                <w:sz w:val="20"/>
              </w:rPr>
              <w:t>
Жылқы -40*10,2 =408 га</w:t>
            </w:r>
          </w:p>
          <w:p>
            <w:pPr>
              <w:spacing w:after="20"/>
              <w:ind w:left="20"/>
              <w:jc w:val="both"/>
            </w:pPr>
            <w:r>
              <w:rPr>
                <w:rFonts w:ascii="Times New Roman"/>
                <w:b w:val="false"/>
                <w:i w:val="false"/>
                <w:color w:val="000000"/>
                <w:sz w:val="20"/>
              </w:rPr>
              <w:t>
МҰҚ-1030*1,7=1751 га</w:t>
            </w:r>
          </w:p>
          <w:p>
            <w:pPr>
              <w:spacing w:after="20"/>
              <w:ind w:left="20"/>
              <w:jc w:val="both"/>
            </w:pPr>
            <w:r>
              <w:rPr>
                <w:rFonts w:ascii="Times New Roman"/>
                <w:b w:val="false"/>
                <w:i w:val="false"/>
                <w:color w:val="000000"/>
                <w:sz w:val="20"/>
              </w:rPr>
              <w:t>
467,5 га+408 га+1751 га =2626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ШҚ"Айнур"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-90 *8,5 га=765 га</w:t>
            </w:r>
          </w:p>
          <w:p>
            <w:pPr>
              <w:spacing w:after="20"/>
              <w:ind w:left="20"/>
              <w:jc w:val="both"/>
            </w:pPr>
            <w:r>
              <w:rPr>
                <w:rFonts w:ascii="Times New Roman"/>
                <w:b w:val="false"/>
                <w:i w:val="false"/>
                <w:color w:val="000000"/>
                <w:sz w:val="20"/>
              </w:rPr>
              <w:t>
Жылқы -27*10,2 =275 га</w:t>
            </w:r>
          </w:p>
          <w:p>
            <w:pPr>
              <w:spacing w:after="20"/>
              <w:ind w:left="20"/>
              <w:jc w:val="both"/>
            </w:pPr>
            <w:r>
              <w:rPr>
                <w:rFonts w:ascii="Times New Roman"/>
                <w:b w:val="false"/>
                <w:i w:val="false"/>
                <w:color w:val="000000"/>
                <w:sz w:val="20"/>
              </w:rPr>
              <w:t>
МҰҚ -80*1,7=136 га</w:t>
            </w:r>
          </w:p>
          <w:p>
            <w:pPr>
              <w:spacing w:after="20"/>
              <w:ind w:left="20"/>
              <w:jc w:val="both"/>
            </w:pPr>
            <w:r>
              <w:rPr>
                <w:rFonts w:ascii="Times New Roman"/>
                <w:b w:val="false"/>
                <w:i w:val="false"/>
                <w:color w:val="000000"/>
                <w:sz w:val="20"/>
              </w:rPr>
              <w:t>
765 га+275,4 га+136 га =1176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ШҚ"Ала козы"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ШҚ"Ауылым"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-240 *8,5 га=2040 га</w:t>
            </w:r>
          </w:p>
          <w:p>
            <w:pPr>
              <w:spacing w:after="20"/>
              <w:ind w:left="20"/>
              <w:jc w:val="both"/>
            </w:pPr>
            <w:r>
              <w:rPr>
                <w:rFonts w:ascii="Times New Roman"/>
                <w:b w:val="false"/>
                <w:i w:val="false"/>
                <w:color w:val="000000"/>
                <w:sz w:val="20"/>
              </w:rPr>
              <w:t>
Жылқы -3*10,2 =31 га</w:t>
            </w:r>
          </w:p>
          <w:p>
            <w:pPr>
              <w:spacing w:after="20"/>
              <w:ind w:left="20"/>
              <w:jc w:val="both"/>
            </w:pPr>
            <w:r>
              <w:rPr>
                <w:rFonts w:ascii="Times New Roman"/>
                <w:b w:val="false"/>
                <w:i w:val="false"/>
                <w:color w:val="000000"/>
                <w:sz w:val="20"/>
              </w:rPr>
              <w:t>
МҰҚ -100*1,7=170 га</w:t>
            </w:r>
          </w:p>
          <w:p>
            <w:pPr>
              <w:spacing w:after="20"/>
              <w:ind w:left="20"/>
              <w:jc w:val="both"/>
            </w:pPr>
            <w:r>
              <w:rPr>
                <w:rFonts w:ascii="Times New Roman"/>
                <w:b w:val="false"/>
                <w:i w:val="false"/>
                <w:color w:val="000000"/>
                <w:sz w:val="20"/>
              </w:rPr>
              <w:t>
2040 га+31 га+170 га =2240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ШҚ"Булақсай"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МҰҚ-120*1,7=204 га</w:t>
            </w:r>
          </w:p>
          <w:p>
            <w:pPr>
              <w:spacing w:after="20"/>
              <w:ind w:left="20"/>
              <w:jc w:val="both"/>
            </w:pPr>
            <w:r>
              <w:rPr>
                <w:rFonts w:ascii="Times New Roman"/>
                <w:b w:val="false"/>
                <w:i w:val="false"/>
                <w:color w:val="000000"/>
                <w:sz w:val="20"/>
              </w:rPr>
              <w:t>
Жылқы -1*10,2 =10,2 га</w:t>
            </w:r>
          </w:p>
          <w:p>
            <w:pPr>
              <w:spacing w:after="20"/>
              <w:ind w:left="20"/>
              <w:jc w:val="both"/>
            </w:pPr>
            <w:r>
              <w:rPr>
                <w:rFonts w:ascii="Times New Roman"/>
                <w:b w:val="false"/>
                <w:i w:val="false"/>
                <w:color w:val="000000"/>
                <w:sz w:val="20"/>
              </w:rPr>
              <w:t>
204 га+10,2 га=214,2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ШҚ"Жас ұлан"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-113 *8,5 га=960 га</w:t>
            </w:r>
          </w:p>
          <w:p>
            <w:pPr>
              <w:spacing w:after="20"/>
              <w:ind w:left="20"/>
              <w:jc w:val="both"/>
            </w:pPr>
            <w:r>
              <w:rPr>
                <w:rFonts w:ascii="Times New Roman"/>
                <w:b w:val="false"/>
                <w:i w:val="false"/>
                <w:color w:val="000000"/>
                <w:sz w:val="20"/>
              </w:rPr>
              <w:t>
Жылқы -6*10,2 =61 га</w:t>
            </w:r>
          </w:p>
          <w:p>
            <w:pPr>
              <w:spacing w:after="20"/>
              <w:ind w:left="20"/>
              <w:jc w:val="both"/>
            </w:pPr>
            <w:r>
              <w:rPr>
                <w:rFonts w:ascii="Times New Roman"/>
                <w:b w:val="false"/>
                <w:i w:val="false"/>
                <w:color w:val="000000"/>
                <w:sz w:val="20"/>
              </w:rPr>
              <w:t>
МҰҚ -360*1,7=612 га</w:t>
            </w:r>
          </w:p>
          <w:p>
            <w:pPr>
              <w:spacing w:after="20"/>
              <w:ind w:left="20"/>
              <w:jc w:val="both"/>
            </w:pPr>
            <w:r>
              <w:rPr>
                <w:rFonts w:ascii="Times New Roman"/>
                <w:b w:val="false"/>
                <w:i w:val="false"/>
                <w:color w:val="000000"/>
                <w:sz w:val="20"/>
              </w:rPr>
              <w:t>
960 га+61 га+612 га =1633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ШҚ"Жеңіс"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-20 *8,5 га=170 га</w:t>
            </w:r>
          </w:p>
          <w:p>
            <w:pPr>
              <w:spacing w:after="20"/>
              <w:ind w:left="20"/>
              <w:jc w:val="both"/>
            </w:pPr>
            <w:r>
              <w:rPr>
                <w:rFonts w:ascii="Times New Roman"/>
                <w:b w:val="false"/>
                <w:i w:val="false"/>
                <w:color w:val="000000"/>
                <w:sz w:val="20"/>
              </w:rPr>
              <w:t>
Жылқы -1*10,2 =10,2 га</w:t>
            </w:r>
          </w:p>
          <w:p>
            <w:pPr>
              <w:spacing w:after="20"/>
              <w:ind w:left="20"/>
              <w:jc w:val="both"/>
            </w:pPr>
            <w:r>
              <w:rPr>
                <w:rFonts w:ascii="Times New Roman"/>
                <w:b w:val="false"/>
                <w:i w:val="false"/>
                <w:color w:val="000000"/>
                <w:sz w:val="20"/>
              </w:rPr>
              <w:t>
МҰҚ -168*1,7=286 га</w:t>
            </w:r>
          </w:p>
          <w:p>
            <w:pPr>
              <w:spacing w:after="20"/>
              <w:ind w:left="20"/>
              <w:jc w:val="both"/>
            </w:pPr>
            <w:r>
              <w:rPr>
                <w:rFonts w:ascii="Times New Roman"/>
                <w:b w:val="false"/>
                <w:i w:val="false"/>
                <w:color w:val="000000"/>
                <w:sz w:val="20"/>
              </w:rPr>
              <w:t>
170 га+10,2 га+286 га =1633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ШҚ"Зайтулла"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ШҚ"Исламбек"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-263 *8,5 га=2235 га</w:t>
            </w:r>
          </w:p>
          <w:p>
            <w:pPr>
              <w:spacing w:after="20"/>
              <w:ind w:left="20"/>
              <w:jc w:val="both"/>
            </w:pPr>
            <w:r>
              <w:rPr>
                <w:rFonts w:ascii="Times New Roman"/>
                <w:b w:val="false"/>
                <w:i w:val="false"/>
                <w:color w:val="000000"/>
                <w:sz w:val="20"/>
              </w:rPr>
              <w:t>
Жылқы -114*10,2 =1163 га</w:t>
            </w:r>
          </w:p>
          <w:p>
            <w:pPr>
              <w:spacing w:after="20"/>
              <w:ind w:left="20"/>
              <w:jc w:val="both"/>
            </w:pPr>
            <w:r>
              <w:rPr>
                <w:rFonts w:ascii="Times New Roman"/>
                <w:b w:val="false"/>
                <w:i w:val="false"/>
                <w:color w:val="000000"/>
                <w:sz w:val="20"/>
              </w:rPr>
              <w:t>
МҰҚ -1500*1,7=2550 га</w:t>
            </w:r>
          </w:p>
          <w:p>
            <w:pPr>
              <w:spacing w:after="20"/>
              <w:ind w:left="20"/>
              <w:jc w:val="both"/>
            </w:pPr>
            <w:r>
              <w:rPr>
                <w:rFonts w:ascii="Times New Roman"/>
                <w:b w:val="false"/>
                <w:i w:val="false"/>
                <w:color w:val="000000"/>
                <w:sz w:val="20"/>
              </w:rPr>
              <w:t>
2235 га+1163 га+2250 га =5648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ШҚ"Қали"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-30 *8,5 га=255 га</w:t>
            </w:r>
          </w:p>
          <w:p>
            <w:pPr>
              <w:spacing w:after="20"/>
              <w:ind w:left="20"/>
              <w:jc w:val="both"/>
            </w:pPr>
            <w:r>
              <w:rPr>
                <w:rFonts w:ascii="Times New Roman"/>
                <w:b w:val="false"/>
                <w:i w:val="false"/>
                <w:color w:val="000000"/>
                <w:sz w:val="20"/>
              </w:rPr>
              <w:t>
Жылқы -17*10,2 =173 га</w:t>
            </w:r>
          </w:p>
          <w:p>
            <w:pPr>
              <w:spacing w:after="20"/>
              <w:ind w:left="20"/>
              <w:jc w:val="both"/>
            </w:pPr>
            <w:r>
              <w:rPr>
                <w:rFonts w:ascii="Times New Roman"/>
                <w:b w:val="false"/>
                <w:i w:val="false"/>
                <w:color w:val="000000"/>
                <w:sz w:val="20"/>
              </w:rPr>
              <w:t>
МҰҚ -285*1,7=484 га</w:t>
            </w:r>
          </w:p>
          <w:p>
            <w:pPr>
              <w:spacing w:after="20"/>
              <w:ind w:left="20"/>
              <w:jc w:val="both"/>
            </w:pPr>
            <w:r>
              <w:rPr>
                <w:rFonts w:ascii="Times New Roman"/>
                <w:b w:val="false"/>
                <w:i w:val="false"/>
                <w:color w:val="000000"/>
                <w:sz w:val="20"/>
              </w:rPr>
              <w:t>
255 га+173 га+484 га =912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ШҚ"Қамбар"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 *8,5 га=17 га</w:t>
            </w:r>
          </w:p>
          <w:p>
            <w:pPr>
              <w:spacing w:after="20"/>
              <w:ind w:left="20"/>
              <w:jc w:val="both"/>
            </w:pPr>
            <w:r>
              <w:rPr>
                <w:rFonts w:ascii="Times New Roman"/>
                <w:b w:val="false"/>
                <w:i w:val="false"/>
                <w:color w:val="000000"/>
                <w:sz w:val="20"/>
              </w:rPr>
              <w:t>
МҰҚ -12*1,7=20 га</w:t>
            </w:r>
          </w:p>
          <w:p>
            <w:pPr>
              <w:spacing w:after="20"/>
              <w:ind w:left="20"/>
              <w:jc w:val="both"/>
            </w:pPr>
            <w:r>
              <w:rPr>
                <w:rFonts w:ascii="Times New Roman"/>
                <w:b w:val="false"/>
                <w:i w:val="false"/>
                <w:color w:val="000000"/>
                <w:sz w:val="20"/>
              </w:rPr>
              <w:t>
17 га+20 га =37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ШҚ"Кенжемұрат"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-186 *8,5 га=1581 га</w:t>
            </w:r>
          </w:p>
          <w:p>
            <w:pPr>
              <w:spacing w:after="20"/>
              <w:ind w:left="20"/>
              <w:jc w:val="both"/>
            </w:pPr>
            <w:r>
              <w:rPr>
                <w:rFonts w:ascii="Times New Roman"/>
                <w:b w:val="false"/>
                <w:i w:val="false"/>
                <w:color w:val="000000"/>
                <w:sz w:val="20"/>
              </w:rPr>
              <w:t>
Жылқы -220*10,2 =2244 га</w:t>
            </w:r>
          </w:p>
          <w:p>
            <w:pPr>
              <w:spacing w:after="20"/>
              <w:ind w:left="20"/>
              <w:jc w:val="both"/>
            </w:pPr>
            <w:r>
              <w:rPr>
                <w:rFonts w:ascii="Times New Roman"/>
                <w:b w:val="false"/>
                <w:i w:val="false"/>
                <w:color w:val="000000"/>
                <w:sz w:val="20"/>
              </w:rPr>
              <w:t>
МҰҚ -820*1,7=1394 га</w:t>
            </w:r>
          </w:p>
          <w:p>
            <w:pPr>
              <w:spacing w:after="20"/>
              <w:ind w:left="20"/>
              <w:jc w:val="both"/>
            </w:pPr>
            <w:r>
              <w:rPr>
                <w:rFonts w:ascii="Times New Roman"/>
                <w:b w:val="false"/>
                <w:i w:val="false"/>
                <w:color w:val="000000"/>
                <w:sz w:val="20"/>
              </w:rPr>
              <w:t>
1581 га+2244 га+1394 га =5219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ШҚ"Лучик"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 *8,5 га=76 га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ШҚ"Людмила"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-21 *8,5 га=178 га</w:t>
            </w:r>
          </w:p>
          <w:p>
            <w:pPr>
              <w:spacing w:after="20"/>
              <w:ind w:left="20"/>
              <w:jc w:val="both"/>
            </w:pPr>
            <w:r>
              <w:rPr>
                <w:rFonts w:ascii="Times New Roman"/>
                <w:b w:val="false"/>
                <w:i w:val="false"/>
                <w:color w:val="000000"/>
                <w:sz w:val="20"/>
              </w:rPr>
              <w:t>
МҰҚ -37*1,7=63 га</w:t>
            </w:r>
          </w:p>
          <w:p>
            <w:pPr>
              <w:spacing w:after="20"/>
              <w:ind w:left="20"/>
              <w:jc w:val="both"/>
            </w:pPr>
            <w:r>
              <w:rPr>
                <w:rFonts w:ascii="Times New Roman"/>
                <w:b w:val="false"/>
                <w:i w:val="false"/>
                <w:color w:val="000000"/>
                <w:sz w:val="20"/>
              </w:rPr>
              <w:t>
Жылқы -4*10,2 =41 га</w:t>
            </w:r>
          </w:p>
          <w:p>
            <w:pPr>
              <w:spacing w:after="20"/>
              <w:ind w:left="20"/>
              <w:jc w:val="both"/>
            </w:pPr>
            <w:r>
              <w:rPr>
                <w:rFonts w:ascii="Times New Roman"/>
                <w:b w:val="false"/>
                <w:i w:val="false"/>
                <w:color w:val="000000"/>
                <w:sz w:val="20"/>
              </w:rPr>
              <w:t>
178 га+63 га+41 га=282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ШҚ"Мадина"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-10 *8,5 га=85 га</w:t>
            </w:r>
          </w:p>
          <w:p>
            <w:pPr>
              <w:spacing w:after="20"/>
              <w:ind w:left="20"/>
              <w:jc w:val="both"/>
            </w:pPr>
            <w:r>
              <w:rPr>
                <w:rFonts w:ascii="Times New Roman"/>
                <w:b w:val="false"/>
                <w:i w:val="false"/>
                <w:color w:val="000000"/>
                <w:sz w:val="20"/>
              </w:rPr>
              <w:t>
МҰҚ -35*1,7=59 га</w:t>
            </w:r>
          </w:p>
          <w:p>
            <w:pPr>
              <w:spacing w:after="20"/>
              <w:ind w:left="20"/>
              <w:jc w:val="both"/>
            </w:pPr>
            <w:r>
              <w:rPr>
                <w:rFonts w:ascii="Times New Roman"/>
                <w:b w:val="false"/>
                <w:i w:val="false"/>
                <w:color w:val="000000"/>
                <w:sz w:val="20"/>
              </w:rPr>
              <w:t>
85 га+59 га =144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ШҚ"Наурыз"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-50 *8,5 га=425 га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ШҚ"Нурканым"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-21 *8,5 га=178 га</w:t>
            </w:r>
          </w:p>
          <w:p>
            <w:pPr>
              <w:spacing w:after="20"/>
              <w:ind w:left="20"/>
              <w:jc w:val="both"/>
            </w:pPr>
            <w:r>
              <w:rPr>
                <w:rFonts w:ascii="Times New Roman"/>
                <w:b w:val="false"/>
                <w:i w:val="false"/>
                <w:color w:val="000000"/>
                <w:sz w:val="20"/>
              </w:rPr>
              <w:t>
МҰҚ -196*1,7=333 га</w:t>
            </w:r>
          </w:p>
          <w:p>
            <w:pPr>
              <w:spacing w:after="20"/>
              <w:ind w:left="20"/>
              <w:jc w:val="both"/>
            </w:pPr>
            <w:r>
              <w:rPr>
                <w:rFonts w:ascii="Times New Roman"/>
                <w:b w:val="false"/>
                <w:i w:val="false"/>
                <w:color w:val="000000"/>
                <w:sz w:val="20"/>
              </w:rPr>
              <w:t>
Жылқы -18*10,2 =184 га</w:t>
            </w:r>
          </w:p>
          <w:p>
            <w:pPr>
              <w:spacing w:after="20"/>
              <w:ind w:left="20"/>
              <w:jc w:val="both"/>
            </w:pPr>
            <w:r>
              <w:rPr>
                <w:rFonts w:ascii="Times New Roman"/>
                <w:b w:val="false"/>
                <w:i w:val="false"/>
                <w:color w:val="000000"/>
                <w:sz w:val="20"/>
              </w:rPr>
              <w:t>
178 га+333 га+184 га=695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ШҚ"Нұрлыбек"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ШҚ"Рустем-А"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-11 *8,5 га=93 га</w:t>
            </w:r>
          </w:p>
          <w:p>
            <w:pPr>
              <w:spacing w:after="20"/>
              <w:ind w:left="20"/>
              <w:jc w:val="both"/>
            </w:pPr>
            <w:r>
              <w:rPr>
                <w:rFonts w:ascii="Times New Roman"/>
                <w:b w:val="false"/>
                <w:i w:val="false"/>
                <w:color w:val="000000"/>
                <w:sz w:val="20"/>
              </w:rPr>
              <w:t>
МҰҚ -400*1,7=680 га</w:t>
            </w:r>
          </w:p>
          <w:p>
            <w:pPr>
              <w:spacing w:after="20"/>
              <w:ind w:left="20"/>
              <w:jc w:val="both"/>
            </w:pPr>
            <w:r>
              <w:rPr>
                <w:rFonts w:ascii="Times New Roman"/>
                <w:b w:val="false"/>
                <w:i w:val="false"/>
                <w:color w:val="000000"/>
                <w:sz w:val="20"/>
              </w:rPr>
              <w:t>
Жылқы -7*10,2 =71 га</w:t>
            </w:r>
          </w:p>
          <w:p>
            <w:pPr>
              <w:spacing w:after="20"/>
              <w:ind w:left="20"/>
              <w:jc w:val="both"/>
            </w:pPr>
            <w:r>
              <w:rPr>
                <w:rFonts w:ascii="Times New Roman"/>
                <w:b w:val="false"/>
                <w:i w:val="false"/>
                <w:color w:val="000000"/>
                <w:sz w:val="20"/>
              </w:rPr>
              <w:t>
93 га+680 га+71 га=844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ШҚ"Сабина"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 *8,5 га=51 га</w:t>
            </w:r>
          </w:p>
          <w:p>
            <w:pPr>
              <w:spacing w:after="20"/>
              <w:ind w:left="20"/>
              <w:jc w:val="both"/>
            </w:pPr>
            <w:r>
              <w:rPr>
                <w:rFonts w:ascii="Times New Roman"/>
                <w:b w:val="false"/>
                <w:i w:val="false"/>
                <w:color w:val="000000"/>
                <w:sz w:val="20"/>
              </w:rPr>
              <w:t>
МҰҚ -7*1,7=12 га</w:t>
            </w:r>
          </w:p>
          <w:p>
            <w:pPr>
              <w:spacing w:after="20"/>
              <w:ind w:left="20"/>
              <w:jc w:val="both"/>
            </w:pPr>
            <w:r>
              <w:rPr>
                <w:rFonts w:ascii="Times New Roman"/>
                <w:b w:val="false"/>
                <w:i w:val="false"/>
                <w:color w:val="000000"/>
                <w:sz w:val="20"/>
              </w:rPr>
              <w:t>
51 га+12 га=63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ШҚ"Санжар"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ШҚ"Серикжан"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-21 *8,5 га=178 га</w:t>
            </w:r>
          </w:p>
          <w:p>
            <w:pPr>
              <w:spacing w:after="20"/>
              <w:ind w:left="20"/>
              <w:jc w:val="both"/>
            </w:pPr>
            <w:r>
              <w:rPr>
                <w:rFonts w:ascii="Times New Roman"/>
                <w:b w:val="false"/>
                <w:i w:val="false"/>
                <w:color w:val="000000"/>
                <w:sz w:val="20"/>
              </w:rPr>
              <w:t>
МҰҚ -37*1,7=63 га</w:t>
            </w:r>
          </w:p>
          <w:p>
            <w:pPr>
              <w:spacing w:after="20"/>
              <w:ind w:left="20"/>
              <w:jc w:val="both"/>
            </w:pPr>
            <w:r>
              <w:rPr>
                <w:rFonts w:ascii="Times New Roman"/>
                <w:b w:val="false"/>
                <w:i w:val="false"/>
                <w:color w:val="000000"/>
                <w:sz w:val="20"/>
              </w:rPr>
              <w:t>
Жылқы -3*10,2 =31 га</w:t>
            </w:r>
          </w:p>
          <w:p>
            <w:pPr>
              <w:spacing w:after="20"/>
              <w:ind w:left="20"/>
              <w:jc w:val="both"/>
            </w:pPr>
            <w:r>
              <w:rPr>
                <w:rFonts w:ascii="Times New Roman"/>
                <w:b w:val="false"/>
                <w:i w:val="false"/>
                <w:color w:val="000000"/>
                <w:sz w:val="20"/>
              </w:rPr>
              <w:t>
178 га+63 га+31 га=272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ШҚ"Табын"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-50 *8,5 га=425 га</w:t>
            </w:r>
          </w:p>
          <w:p>
            <w:pPr>
              <w:spacing w:after="20"/>
              <w:ind w:left="20"/>
              <w:jc w:val="both"/>
            </w:pPr>
            <w:r>
              <w:rPr>
                <w:rFonts w:ascii="Times New Roman"/>
                <w:b w:val="false"/>
                <w:i w:val="false"/>
                <w:color w:val="000000"/>
                <w:sz w:val="20"/>
              </w:rPr>
              <w:t>
МҰҚ -500*1,7=850 га</w:t>
            </w:r>
          </w:p>
          <w:p>
            <w:pPr>
              <w:spacing w:after="20"/>
              <w:ind w:left="20"/>
              <w:jc w:val="both"/>
            </w:pPr>
            <w:r>
              <w:rPr>
                <w:rFonts w:ascii="Times New Roman"/>
                <w:b w:val="false"/>
                <w:i w:val="false"/>
                <w:color w:val="000000"/>
                <w:sz w:val="20"/>
              </w:rPr>
              <w:t>
Жылқы -17*10,2 =173 га</w:t>
            </w:r>
          </w:p>
          <w:p>
            <w:pPr>
              <w:spacing w:after="20"/>
              <w:ind w:left="20"/>
              <w:jc w:val="both"/>
            </w:pPr>
            <w:r>
              <w:rPr>
                <w:rFonts w:ascii="Times New Roman"/>
                <w:b w:val="false"/>
                <w:i w:val="false"/>
                <w:color w:val="000000"/>
                <w:sz w:val="20"/>
              </w:rPr>
              <w:t>
425 га+850 га+173 га=1448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ШҚ"Тама"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-41 *8,5 га=348 га</w:t>
            </w:r>
          </w:p>
          <w:p>
            <w:pPr>
              <w:spacing w:after="20"/>
              <w:ind w:left="20"/>
              <w:jc w:val="both"/>
            </w:pPr>
            <w:r>
              <w:rPr>
                <w:rFonts w:ascii="Times New Roman"/>
                <w:b w:val="false"/>
                <w:i w:val="false"/>
                <w:color w:val="000000"/>
                <w:sz w:val="20"/>
              </w:rPr>
              <w:t>
МҰҚ -404*1,7=485 га</w:t>
            </w:r>
          </w:p>
          <w:p>
            <w:pPr>
              <w:spacing w:after="20"/>
              <w:ind w:left="20"/>
              <w:jc w:val="both"/>
            </w:pPr>
            <w:r>
              <w:rPr>
                <w:rFonts w:ascii="Times New Roman"/>
                <w:b w:val="false"/>
                <w:i w:val="false"/>
                <w:color w:val="000000"/>
                <w:sz w:val="20"/>
              </w:rPr>
              <w:t>
Жылқы -25*10,2 =255 га</w:t>
            </w:r>
          </w:p>
          <w:p>
            <w:pPr>
              <w:spacing w:after="20"/>
              <w:ind w:left="20"/>
              <w:jc w:val="both"/>
            </w:pPr>
            <w:r>
              <w:rPr>
                <w:rFonts w:ascii="Times New Roman"/>
                <w:b w:val="false"/>
                <w:i w:val="false"/>
                <w:color w:val="000000"/>
                <w:sz w:val="20"/>
              </w:rPr>
              <w:t>
348 га+485 га+255 га=1088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ШҚ"Таңат"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ШҚ"Темирали"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-20 *8,5 га=170 га</w:t>
            </w:r>
          </w:p>
          <w:p>
            <w:pPr>
              <w:spacing w:after="20"/>
              <w:ind w:left="20"/>
              <w:jc w:val="both"/>
            </w:pPr>
            <w:r>
              <w:rPr>
                <w:rFonts w:ascii="Times New Roman"/>
                <w:b w:val="false"/>
                <w:i w:val="false"/>
                <w:color w:val="000000"/>
                <w:sz w:val="20"/>
              </w:rPr>
              <w:t>
МҰҚ -130*1,7=221 га</w:t>
            </w:r>
          </w:p>
          <w:p>
            <w:pPr>
              <w:spacing w:after="20"/>
              <w:ind w:left="20"/>
              <w:jc w:val="both"/>
            </w:pPr>
            <w:r>
              <w:rPr>
                <w:rFonts w:ascii="Times New Roman"/>
                <w:b w:val="false"/>
                <w:i w:val="false"/>
                <w:color w:val="000000"/>
                <w:sz w:val="20"/>
              </w:rPr>
              <w:t>
170 га+221 га=391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-305 *8,5 га=2592 га</w:t>
            </w:r>
          </w:p>
          <w:p>
            <w:pPr>
              <w:spacing w:after="20"/>
              <w:ind w:left="20"/>
              <w:jc w:val="both"/>
            </w:pPr>
            <w:r>
              <w:rPr>
                <w:rFonts w:ascii="Times New Roman"/>
                <w:b w:val="false"/>
                <w:i w:val="false"/>
                <w:color w:val="000000"/>
                <w:sz w:val="20"/>
              </w:rPr>
              <w:t>
МҰҚ-460*1,7=782 га</w:t>
            </w:r>
          </w:p>
          <w:p>
            <w:pPr>
              <w:spacing w:after="20"/>
              <w:ind w:left="20"/>
              <w:jc w:val="both"/>
            </w:pPr>
            <w:r>
              <w:rPr>
                <w:rFonts w:ascii="Times New Roman"/>
                <w:b w:val="false"/>
                <w:i w:val="false"/>
                <w:color w:val="000000"/>
                <w:sz w:val="20"/>
              </w:rPr>
              <w:t>
Жылқы -86*10,2 =877 га</w:t>
            </w:r>
          </w:p>
          <w:p>
            <w:pPr>
              <w:spacing w:after="20"/>
              <w:ind w:left="20"/>
              <w:jc w:val="both"/>
            </w:pPr>
            <w:r>
              <w:rPr>
                <w:rFonts w:ascii="Times New Roman"/>
                <w:b w:val="false"/>
                <w:i w:val="false"/>
                <w:color w:val="000000"/>
                <w:sz w:val="20"/>
              </w:rPr>
              <w:t>
2592 га+782 га+877 га=4251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ШҚ"Sarman"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5 – қосымша</w:t>
            </w:r>
          </w:p>
        </w:tc>
      </w:tr>
    </w:tbl>
    <w:p>
      <w:pPr>
        <w:spacing w:after="0"/>
        <w:ind w:left="0"/>
        <w:jc w:val="left"/>
      </w:pPr>
      <w:r>
        <w:rPr>
          <w:rFonts w:ascii="Times New Roman"/>
          <w:b/>
          <w:i w:val="false"/>
          <w:color w:val="000000"/>
        </w:rPr>
        <w:t xml:space="preserve"> Қарақұдық ауылдық округі аумағында меншік иелерінің және жер пайдаланушылардың жер учаскелерінің құқық белгілейтін құжаттары негізінде, жер санаттары бойынша, жайылымдардың орналасу схемасы (картасы)</w:t>
      </w:r>
    </w:p>
    <w:p>
      <w:pPr>
        <w:spacing w:after="0"/>
        <w:ind w:left="0"/>
        <w:jc w:val="left"/>
      </w:pPr>
      <w:r>
        <w:br/>
      </w:r>
    </w:p>
    <w:p>
      <w:pPr>
        <w:spacing w:after="0"/>
        <w:ind w:left="0"/>
        <w:jc w:val="both"/>
      </w:pPr>
      <w:r>
        <w:drawing>
          <wp:inline distT="0" distB="0" distL="0" distR="0">
            <wp:extent cx="64897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4897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Қарақұдық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"Агромакс"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"АДМ-Халид"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МІҚ-212 бас*8,5=1802 га</w:t>
            </w:r>
          </w:p>
          <w:p>
            <w:pPr>
              <w:spacing w:after="20"/>
              <w:ind w:left="20"/>
              <w:jc w:val="both"/>
            </w:pPr>
            <w:r>
              <w:rPr>
                <w:rFonts w:ascii="Times New Roman"/>
                <w:b w:val="false"/>
                <w:i w:val="false"/>
                <w:color w:val="000000"/>
                <w:sz w:val="20"/>
              </w:rPr>
              <w:t>
Жылқы-12 бас*10,2=122 га</w:t>
            </w:r>
          </w:p>
          <w:p>
            <w:pPr>
              <w:spacing w:after="20"/>
              <w:ind w:left="20"/>
              <w:jc w:val="both"/>
            </w:pPr>
            <w:r>
              <w:rPr>
                <w:rFonts w:ascii="Times New Roman"/>
                <w:b w:val="false"/>
                <w:i w:val="false"/>
                <w:color w:val="000000"/>
                <w:sz w:val="20"/>
              </w:rPr>
              <w:t>
1802 га *122 га =1924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 бас*8,5=42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"Алеся"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"А-Рома"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-11 бас*8,5=93 га</w:t>
            </w:r>
          </w:p>
          <w:p>
            <w:pPr>
              <w:spacing w:after="20"/>
              <w:ind w:left="20"/>
              <w:jc w:val="both"/>
            </w:pPr>
            <w:r>
              <w:rPr>
                <w:rFonts w:ascii="Times New Roman"/>
                <w:b w:val="false"/>
                <w:i w:val="false"/>
                <w:color w:val="000000"/>
                <w:sz w:val="20"/>
              </w:rPr>
              <w:t>
МҰҚ -6 бас*1,7=10 га</w:t>
            </w:r>
          </w:p>
          <w:p>
            <w:pPr>
              <w:spacing w:after="20"/>
              <w:ind w:left="20"/>
              <w:jc w:val="both"/>
            </w:pPr>
            <w:r>
              <w:rPr>
                <w:rFonts w:ascii="Times New Roman"/>
                <w:b w:val="false"/>
                <w:i w:val="false"/>
                <w:color w:val="000000"/>
                <w:sz w:val="20"/>
              </w:rPr>
              <w:t>
Жылқы -3 бас*10,2=31 га</w:t>
            </w:r>
          </w:p>
          <w:p>
            <w:pPr>
              <w:spacing w:after="20"/>
              <w:ind w:left="20"/>
              <w:jc w:val="both"/>
            </w:pPr>
            <w:r>
              <w:rPr>
                <w:rFonts w:ascii="Times New Roman"/>
                <w:b w:val="false"/>
                <w:i w:val="false"/>
                <w:color w:val="000000"/>
                <w:sz w:val="20"/>
              </w:rPr>
              <w:t>
93 га *10 га =31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"А-Руслан"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-12 бас*8,5=102 га</w:t>
            </w:r>
          </w:p>
          <w:p>
            <w:pPr>
              <w:spacing w:after="20"/>
              <w:ind w:left="20"/>
              <w:jc w:val="both"/>
            </w:pPr>
            <w:r>
              <w:rPr>
                <w:rFonts w:ascii="Times New Roman"/>
                <w:b w:val="false"/>
                <w:i w:val="false"/>
                <w:color w:val="000000"/>
                <w:sz w:val="20"/>
              </w:rPr>
              <w:t>
МҰҚ -14 бас*1,7=24 га</w:t>
            </w:r>
          </w:p>
          <w:p>
            <w:pPr>
              <w:spacing w:after="20"/>
              <w:ind w:left="20"/>
              <w:jc w:val="both"/>
            </w:pPr>
            <w:r>
              <w:rPr>
                <w:rFonts w:ascii="Times New Roman"/>
                <w:b w:val="false"/>
                <w:i w:val="false"/>
                <w:color w:val="000000"/>
                <w:sz w:val="20"/>
              </w:rPr>
              <w:t>
102 га *24 га =126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"Беркут"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-15 бас*8,5=127 га</w:t>
            </w:r>
          </w:p>
          <w:p>
            <w:pPr>
              <w:spacing w:after="20"/>
              <w:ind w:left="20"/>
              <w:jc w:val="both"/>
            </w:pPr>
            <w:r>
              <w:rPr>
                <w:rFonts w:ascii="Times New Roman"/>
                <w:b w:val="false"/>
                <w:i w:val="false"/>
                <w:color w:val="000000"/>
                <w:sz w:val="20"/>
              </w:rPr>
              <w:t>
МҰҚ -41 бас*1,7=70 га</w:t>
            </w:r>
          </w:p>
          <w:p>
            <w:pPr>
              <w:spacing w:after="20"/>
              <w:ind w:left="20"/>
              <w:jc w:val="both"/>
            </w:pPr>
            <w:r>
              <w:rPr>
                <w:rFonts w:ascii="Times New Roman"/>
                <w:b w:val="false"/>
                <w:i w:val="false"/>
                <w:color w:val="000000"/>
                <w:sz w:val="20"/>
              </w:rPr>
              <w:t>
127 га *70 га =197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 бас*8,5=68 га</w:t>
            </w:r>
          </w:p>
          <w:p>
            <w:pPr>
              <w:spacing w:after="20"/>
              <w:ind w:left="20"/>
              <w:jc w:val="both"/>
            </w:pPr>
            <w:r>
              <w:rPr>
                <w:rFonts w:ascii="Times New Roman"/>
                <w:b w:val="false"/>
                <w:i w:val="false"/>
                <w:color w:val="000000"/>
                <w:sz w:val="20"/>
              </w:rPr>
              <w:t>
МҰҚ -31 бас*1,7=53 га</w:t>
            </w:r>
          </w:p>
          <w:p>
            <w:pPr>
              <w:spacing w:after="20"/>
              <w:ind w:left="20"/>
              <w:jc w:val="both"/>
            </w:pPr>
            <w:r>
              <w:rPr>
                <w:rFonts w:ascii="Times New Roman"/>
                <w:b w:val="false"/>
                <w:i w:val="false"/>
                <w:color w:val="000000"/>
                <w:sz w:val="20"/>
              </w:rPr>
              <w:t>
68 га *53 га =121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"Валентина"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-16 бас*8,5=136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"Вита"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 бас*8,5=60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"Володино"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"Восток"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-34 бас*8,5=289 га</w:t>
            </w:r>
          </w:p>
          <w:p>
            <w:pPr>
              <w:spacing w:after="20"/>
              <w:ind w:left="20"/>
              <w:jc w:val="both"/>
            </w:pPr>
            <w:r>
              <w:rPr>
                <w:rFonts w:ascii="Times New Roman"/>
                <w:b w:val="false"/>
                <w:i w:val="false"/>
                <w:color w:val="000000"/>
                <w:sz w:val="20"/>
              </w:rPr>
              <w:t>
МҰҚ -660 бас*1,7=1122 га</w:t>
            </w:r>
          </w:p>
          <w:p>
            <w:pPr>
              <w:spacing w:after="20"/>
              <w:ind w:left="20"/>
              <w:jc w:val="both"/>
            </w:pPr>
            <w:r>
              <w:rPr>
                <w:rFonts w:ascii="Times New Roman"/>
                <w:b w:val="false"/>
                <w:i w:val="false"/>
                <w:color w:val="000000"/>
                <w:sz w:val="20"/>
              </w:rPr>
              <w:t>
Жылқы -1 бас*10,2=10,2 га</w:t>
            </w:r>
          </w:p>
          <w:p>
            <w:pPr>
              <w:spacing w:after="20"/>
              <w:ind w:left="20"/>
              <w:jc w:val="both"/>
            </w:pPr>
            <w:r>
              <w:rPr>
                <w:rFonts w:ascii="Times New Roman"/>
                <w:b w:val="false"/>
                <w:i w:val="false"/>
                <w:color w:val="000000"/>
                <w:sz w:val="20"/>
              </w:rPr>
              <w:t>
289 га *1122 га +10,2=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"Восход"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 бас*8,5=8,5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"Д-Данияр"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"Запад"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-28 бас*8,5=238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"Злато"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"Ибрахим"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 бас*8,5=34 га</w:t>
            </w:r>
          </w:p>
          <w:p>
            <w:pPr>
              <w:spacing w:after="20"/>
              <w:ind w:left="20"/>
              <w:jc w:val="both"/>
            </w:pPr>
            <w:r>
              <w:rPr>
                <w:rFonts w:ascii="Times New Roman"/>
                <w:b w:val="false"/>
                <w:i w:val="false"/>
                <w:color w:val="000000"/>
                <w:sz w:val="20"/>
              </w:rPr>
              <w:t>
МҰҚ -42 бас*1,7=71 га</w:t>
            </w:r>
          </w:p>
          <w:p>
            <w:pPr>
              <w:spacing w:after="20"/>
              <w:ind w:left="20"/>
              <w:jc w:val="both"/>
            </w:pPr>
            <w:r>
              <w:rPr>
                <w:rFonts w:ascii="Times New Roman"/>
                <w:b w:val="false"/>
                <w:i w:val="false"/>
                <w:color w:val="000000"/>
                <w:sz w:val="20"/>
              </w:rPr>
              <w:t>
42 га *71 га =113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"Караемен"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 бас*8,5=17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"Ласточка"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"Мусагун"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 бас*8,5=34 га</w:t>
            </w:r>
          </w:p>
          <w:p>
            <w:pPr>
              <w:spacing w:after="20"/>
              <w:ind w:left="20"/>
              <w:jc w:val="both"/>
            </w:pPr>
            <w:r>
              <w:rPr>
                <w:rFonts w:ascii="Times New Roman"/>
                <w:b w:val="false"/>
                <w:i w:val="false"/>
                <w:color w:val="000000"/>
                <w:sz w:val="20"/>
              </w:rPr>
              <w:t>
МҰҚ -20 бас*1,7=34 га</w:t>
            </w:r>
          </w:p>
          <w:p>
            <w:pPr>
              <w:spacing w:after="20"/>
              <w:ind w:left="20"/>
              <w:jc w:val="both"/>
            </w:pPr>
            <w:r>
              <w:rPr>
                <w:rFonts w:ascii="Times New Roman"/>
                <w:b w:val="false"/>
                <w:i w:val="false"/>
                <w:color w:val="000000"/>
                <w:sz w:val="20"/>
              </w:rPr>
              <w:t>
34 га *34 га =68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"Мустафа"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"Надежда"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 бас*8,5=77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"Несібе"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-25 бас*8,5=212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"Николаево"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-20 бас*8,5=170 га</w:t>
            </w:r>
          </w:p>
          <w:p>
            <w:pPr>
              <w:spacing w:after="20"/>
              <w:ind w:left="20"/>
              <w:jc w:val="both"/>
            </w:pPr>
            <w:r>
              <w:rPr>
                <w:rFonts w:ascii="Times New Roman"/>
                <w:b w:val="false"/>
                <w:i w:val="false"/>
                <w:color w:val="000000"/>
                <w:sz w:val="20"/>
              </w:rPr>
              <w:t>
МҰҚ -21 бас*1,7=36 га</w:t>
            </w:r>
          </w:p>
          <w:p>
            <w:pPr>
              <w:spacing w:after="20"/>
              <w:ind w:left="20"/>
              <w:jc w:val="both"/>
            </w:pPr>
            <w:r>
              <w:rPr>
                <w:rFonts w:ascii="Times New Roman"/>
                <w:b w:val="false"/>
                <w:i w:val="false"/>
                <w:color w:val="000000"/>
                <w:sz w:val="20"/>
              </w:rPr>
              <w:t>
170 га *36 га =206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"НТВ"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"Ринат"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 -423 бас*1,7=719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"Садик"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-50 бас*8,5=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"Саят"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"Табын"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-71 бас*10,2=724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"Танжарык"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-21 бас*8,5=178,5 га</w:t>
            </w:r>
          </w:p>
          <w:p>
            <w:pPr>
              <w:spacing w:after="20"/>
              <w:ind w:left="20"/>
              <w:jc w:val="both"/>
            </w:pPr>
            <w:r>
              <w:rPr>
                <w:rFonts w:ascii="Times New Roman"/>
                <w:b w:val="false"/>
                <w:i w:val="false"/>
                <w:color w:val="000000"/>
                <w:sz w:val="20"/>
              </w:rPr>
              <w:t>
МҰҚ -25 бас*1,7=42 га</w:t>
            </w:r>
          </w:p>
          <w:p>
            <w:pPr>
              <w:spacing w:after="20"/>
              <w:ind w:left="20"/>
              <w:jc w:val="both"/>
            </w:pPr>
            <w:r>
              <w:rPr>
                <w:rFonts w:ascii="Times New Roman"/>
                <w:b w:val="false"/>
                <w:i w:val="false"/>
                <w:color w:val="000000"/>
                <w:sz w:val="20"/>
              </w:rPr>
              <w:t>
Жылқы -2 бас*10,2=20,4 га</w:t>
            </w:r>
          </w:p>
          <w:p>
            <w:pPr>
              <w:spacing w:after="20"/>
              <w:ind w:left="20"/>
              <w:jc w:val="both"/>
            </w:pPr>
            <w:r>
              <w:rPr>
                <w:rFonts w:ascii="Times New Roman"/>
                <w:b w:val="false"/>
                <w:i w:val="false"/>
                <w:color w:val="000000"/>
                <w:sz w:val="20"/>
              </w:rPr>
              <w:t>
175,5 га *42 га +20,4= 238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"Тик-Кайын"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-75 бас*8,5=637 га</w:t>
            </w:r>
          </w:p>
          <w:p>
            <w:pPr>
              <w:spacing w:after="20"/>
              <w:ind w:left="20"/>
              <w:jc w:val="both"/>
            </w:pPr>
            <w:r>
              <w:rPr>
                <w:rFonts w:ascii="Times New Roman"/>
                <w:b w:val="false"/>
                <w:i w:val="false"/>
                <w:color w:val="000000"/>
                <w:sz w:val="20"/>
              </w:rPr>
              <w:t>
МҰҚ -16 бас*1,7=27 га</w:t>
            </w:r>
          </w:p>
          <w:p>
            <w:pPr>
              <w:spacing w:after="20"/>
              <w:ind w:left="20"/>
              <w:jc w:val="both"/>
            </w:pPr>
            <w:r>
              <w:rPr>
                <w:rFonts w:ascii="Times New Roman"/>
                <w:b w:val="false"/>
                <w:i w:val="false"/>
                <w:color w:val="000000"/>
                <w:sz w:val="20"/>
              </w:rPr>
              <w:t>
Жылқы -4 бас*10,2=41 га</w:t>
            </w:r>
          </w:p>
          <w:p>
            <w:pPr>
              <w:spacing w:after="20"/>
              <w:ind w:left="20"/>
              <w:jc w:val="both"/>
            </w:pPr>
            <w:r>
              <w:rPr>
                <w:rFonts w:ascii="Times New Roman"/>
                <w:b w:val="false"/>
                <w:i w:val="false"/>
                <w:color w:val="000000"/>
                <w:sz w:val="20"/>
              </w:rPr>
              <w:t>
637 га *27 га +41= 705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"Шарип"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 бас*8,5=42 га</w:t>
            </w:r>
          </w:p>
          <w:p>
            <w:pPr>
              <w:spacing w:after="20"/>
              <w:ind w:left="20"/>
              <w:jc w:val="both"/>
            </w:pPr>
            <w:r>
              <w:rPr>
                <w:rFonts w:ascii="Times New Roman"/>
                <w:b w:val="false"/>
                <w:i w:val="false"/>
                <w:color w:val="000000"/>
                <w:sz w:val="20"/>
              </w:rPr>
              <w:t>
МҰҚ-12 бас*1,7=87 га</w:t>
            </w:r>
          </w:p>
          <w:p>
            <w:pPr>
              <w:spacing w:after="20"/>
              <w:ind w:left="20"/>
              <w:jc w:val="both"/>
            </w:pPr>
            <w:r>
              <w:rPr>
                <w:rFonts w:ascii="Times New Roman"/>
                <w:b w:val="false"/>
                <w:i w:val="false"/>
                <w:color w:val="000000"/>
                <w:sz w:val="20"/>
              </w:rPr>
              <w:t>
12 га *87 га =99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"Эльвира"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-147 бас*8,5=1249 га</w:t>
            </w:r>
          </w:p>
          <w:p>
            <w:pPr>
              <w:spacing w:after="20"/>
              <w:ind w:left="20"/>
              <w:jc w:val="both"/>
            </w:pPr>
            <w:r>
              <w:rPr>
                <w:rFonts w:ascii="Times New Roman"/>
                <w:b w:val="false"/>
                <w:i w:val="false"/>
                <w:color w:val="000000"/>
                <w:sz w:val="20"/>
              </w:rPr>
              <w:t>
МҰҚ -27 бас*1,7=46 га</w:t>
            </w:r>
          </w:p>
          <w:p>
            <w:pPr>
              <w:spacing w:after="20"/>
              <w:ind w:left="20"/>
              <w:jc w:val="both"/>
            </w:pPr>
            <w:r>
              <w:rPr>
                <w:rFonts w:ascii="Times New Roman"/>
                <w:b w:val="false"/>
                <w:i w:val="false"/>
                <w:color w:val="000000"/>
                <w:sz w:val="20"/>
              </w:rPr>
              <w:t>
Жылқы -3 бас*10,2=31 га</w:t>
            </w:r>
          </w:p>
          <w:p>
            <w:pPr>
              <w:spacing w:after="20"/>
              <w:ind w:left="20"/>
              <w:jc w:val="both"/>
            </w:pPr>
            <w:r>
              <w:rPr>
                <w:rFonts w:ascii="Times New Roman"/>
                <w:b w:val="false"/>
                <w:i w:val="false"/>
                <w:color w:val="000000"/>
                <w:sz w:val="20"/>
              </w:rPr>
              <w:t>
1249 га *46 га +31 га= 1326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 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 "Ветераны МВД"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РГП "Сортоучасток"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ЖШС,ОО,РГП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ЖШС,ОО,РГП,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6 – қосымша</w:t>
            </w:r>
          </w:p>
        </w:tc>
      </w:tr>
    </w:tbl>
    <w:p>
      <w:pPr>
        <w:spacing w:after="0"/>
        <w:ind w:left="0"/>
        <w:jc w:val="left"/>
      </w:pPr>
      <w:r>
        <w:rPr>
          <w:rFonts w:ascii="Times New Roman"/>
          <w:b/>
          <w:i w:val="false"/>
          <w:color w:val="000000"/>
        </w:rPr>
        <w:t xml:space="preserve"> Қарақобда ауылдық округі аумағында меншік иелерінің және жер пайдаланушылардың жер учаскелерінің құқық белгілейтін құжаттары негізінде, жер санаттары бойынша, жайылымдардың орналасу схемасы (картасы)</w:t>
      </w:r>
    </w:p>
    <w:p>
      <w:pPr>
        <w:spacing w:after="0"/>
        <w:ind w:left="0"/>
        <w:jc w:val="left"/>
      </w:pPr>
      <w:r>
        <w:br/>
      </w:r>
    </w:p>
    <w:p>
      <w:pPr>
        <w:spacing w:after="0"/>
        <w:ind w:left="0"/>
        <w:jc w:val="both"/>
      </w:pPr>
      <w:r>
        <w:drawing>
          <wp:inline distT="0" distB="0" distL="0" distR="0">
            <wp:extent cx="654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4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Қарахобда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"Абдуллах"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"Ад-Ал"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МІҚ-24 бас*8,5 га=204 га</w:t>
            </w:r>
          </w:p>
          <w:p>
            <w:pPr>
              <w:spacing w:after="20"/>
              <w:ind w:left="20"/>
              <w:jc w:val="both"/>
            </w:pPr>
            <w:r>
              <w:rPr>
                <w:rFonts w:ascii="Times New Roman"/>
                <w:b w:val="false"/>
                <w:i w:val="false"/>
                <w:color w:val="000000"/>
                <w:sz w:val="20"/>
              </w:rPr>
              <w:t>
МҰҚ*117 бас*1,7 га=199 га</w:t>
            </w:r>
          </w:p>
          <w:p>
            <w:pPr>
              <w:spacing w:after="20"/>
              <w:ind w:left="20"/>
              <w:jc w:val="both"/>
            </w:pPr>
            <w:r>
              <w:rPr>
                <w:rFonts w:ascii="Times New Roman"/>
                <w:b w:val="false"/>
                <w:i w:val="false"/>
                <w:color w:val="000000"/>
                <w:sz w:val="20"/>
              </w:rPr>
              <w:t>
Жылқы – 3 бас*10,2 га =37 га</w:t>
            </w:r>
          </w:p>
          <w:p>
            <w:pPr>
              <w:spacing w:after="20"/>
              <w:ind w:left="20"/>
              <w:jc w:val="both"/>
            </w:pPr>
            <w:r>
              <w:rPr>
                <w:rFonts w:ascii="Times New Roman"/>
                <w:b w:val="false"/>
                <w:i w:val="false"/>
                <w:color w:val="000000"/>
                <w:sz w:val="20"/>
              </w:rPr>
              <w:t>
204 га +199 га+37=452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"Айдынгали"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 бас*8,5 га=76 га</w:t>
            </w:r>
          </w:p>
          <w:p>
            <w:pPr>
              <w:spacing w:after="20"/>
              <w:ind w:left="20"/>
              <w:jc w:val="both"/>
            </w:pPr>
            <w:r>
              <w:rPr>
                <w:rFonts w:ascii="Times New Roman"/>
                <w:b w:val="false"/>
                <w:i w:val="false"/>
                <w:color w:val="000000"/>
                <w:sz w:val="20"/>
              </w:rPr>
              <w:t>
МҰҚ *7 бас*1,7=12 га</w:t>
            </w:r>
          </w:p>
          <w:p>
            <w:pPr>
              <w:spacing w:after="20"/>
              <w:ind w:left="20"/>
              <w:jc w:val="both"/>
            </w:pPr>
            <w:r>
              <w:rPr>
                <w:rFonts w:ascii="Times New Roman"/>
                <w:b w:val="false"/>
                <w:i w:val="false"/>
                <w:color w:val="000000"/>
                <w:sz w:val="20"/>
              </w:rPr>
              <w:t>
76 га +12 га=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 бас*8,5 га=25 га</w:t>
            </w:r>
          </w:p>
          <w:p>
            <w:pPr>
              <w:spacing w:after="20"/>
              <w:ind w:left="20"/>
              <w:jc w:val="both"/>
            </w:pPr>
            <w:r>
              <w:rPr>
                <w:rFonts w:ascii="Times New Roman"/>
                <w:b w:val="false"/>
                <w:i w:val="false"/>
                <w:color w:val="000000"/>
                <w:sz w:val="20"/>
              </w:rPr>
              <w:t>
МҰҚ *125 бас*1,7 га=212 га</w:t>
            </w:r>
          </w:p>
          <w:p>
            <w:pPr>
              <w:spacing w:after="20"/>
              <w:ind w:left="20"/>
              <w:jc w:val="both"/>
            </w:pPr>
            <w:r>
              <w:rPr>
                <w:rFonts w:ascii="Times New Roman"/>
                <w:b w:val="false"/>
                <w:i w:val="false"/>
                <w:color w:val="000000"/>
                <w:sz w:val="20"/>
              </w:rPr>
              <w:t>
Жылқы – 6 бас*10,2 га =61 га</w:t>
            </w:r>
          </w:p>
          <w:p>
            <w:pPr>
              <w:spacing w:after="20"/>
              <w:ind w:left="20"/>
              <w:jc w:val="both"/>
            </w:pPr>
            <w:r>
              <w:rPr>
                <w:rFonts w:ascii="Times New Roman"/>
                <w:b w:val="false"/>
                <w:i w:val="false"/>
                <w:color w:val="000000"/>
                <w:sz w:val="20"/>
              </w:rPr>
              <w:t>
25 га +212 га+61=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"Арай-А"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-16 бас*8,5 га=136 га</w:t>
            </w:r>
          </w:p>
          <w:p>
            <w:pPr>
              <w:spacing w:after="20"/>
              <w:ind w:left="20"/>
              <w:jc w:val="both"/>
            </w:pPr>
            <w:r>
              <w:rPr>
                <w:rFonts w:ascii="Times New Roman"/>
                <w:b w:val="false"/>
                <w:i w:val="false"/>
                <w:color w:val="000000"/>
                <w:sz w:val="20"/>
              </w:rPr>
              <w:t>
МҰҚ *65 бас*1,7 га=110га</w:t>
            </w:r>
          </w:p>
          <w:p>
            <w:pPr>
              <w:spacing w:after="20"/>
              <w:ind w:left="20"/>
              <w:jc w:val="both"/>
            </w:pPr>
            <w:r>
              <w:rPr>
                <w:rFonts w:ascii="Times New Roman"/>
                <w:b w:val="false"/>
                <w:i w:val="false"/>
                <w:color w:val="000000"/>
                <w:sz w:val="20"/>
              </w:rPr>
              <w:t>
Жылқы – 26 бас*10,2 га =256</w:t>
            </w:r>
          </w:p>
          <w:p>
            <w:pPr>
              <w:spacing w:after="20"/>
              <w:ind w:left="20"/>
              <w:jc w:val="both"/>
            </w:pPr>
            <w:r>
              <w:rPr>
                <w:rFonts w:ascii="Times New Roman"/>
                <w:b w:val="false"/>
                <w:i w:val="false"/>
                <w:color w:val="000000"/>
                <w:sz w:val="20"/>
              </w:rPr>
              <w:t>
136 га +110 га+256=502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"Арайлым"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-36 бас*8,5 га=306 га</w:t>
            </w:r>
          </w:p>
          <w:p>
            <w:pPr>
              <w:spacing w:after="20"/>
              <w:ind w:left="20"/>
              <w:jc w:val="both"/>
            </w:pPr>
            <w:r>
              <w:rPr>
                <w:rFonts w:ascii="Times New Roman"/>
                <w:b w:val="false"/>
                <w:i w:val="false"/>
                <w:color w:val="000000"/>
                <w:sz w:val="20"/>
              </w:rPr>
              <w:t>
МҰҚ *53 бас*1,7=90</w:t>
            </w:r>
          </w:p>
          <w:p>
            <w:pPr>
              <w:spacing w:after="20"/>
              <w:ind w:left="20"/>
              <w:jc w:val="both"/>
            </w:pPr>
            <w:r>
              <w:rPr>
                <w:rFonts w:ascii="Times New Roman"/>
                <w:b w:val="false"/>
                <w:i w:val="false"/>
                <w:color w:val="000000"/>
                <w:sz w:val="20"/>
              </w:rPr>
              <w:t>
306 га +90 га=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-76 бас*8,5 га=646 га</w:t>
            </w:r>
          </w:p>
          <w:p>
            <w:pPr>
              <w:spacing w:after="20"/>
              <w:ind w:left="20"/>
              <w:jc w:val="both"/>
            </w:pPr>
            <w:r>
              <w:rPr>
                <w:rFonts w:ascii="Times New Roman"/>
                <w:b w:val="false"/>
                <w:i w:val="false"/>
                <w:color w:val="000000"/>
                <w:sz w:val="20"/>
              </w:rPr>
              <w:t>
МҰҚ *845 бас*1,7 га=1436 га</w:t>
            </w:r>
          </w:p>
          <w:p>
            <w:pPr>
              <w:spacing w:after="20"/>
              <w:ind w:left="20"/>
              <w:jc w:val="both"/>
            </w:pPr>
            <w:r>
              <w:rPr>
                <w:rFonts w:ascii="Times New Roman"/>
                <w:b w:val="false"/>
                <w:i w:val="false"/>
                <w:color w:val="000000"/>
                <w:sz w:val="20"/>
              </w:rPr>
              <w:t>
Жылқы – 127 бас*10,2 га =1295 га</w:t>
            </w:r>
          </w:p>
          <w:p>
            <w:pPr>
              <w:spacing w:after="20"/>
              <w:ind w:left="20"/>
              <w:jc w:val="both"/>
            </w:pPr>
            <w:r>
              <w:rPr>
                <w:rFonts w:ascii="Times New Roman"/>
                <w:b w:val="false"/>
                <w:i w:val="false"/>
                <w:color w:val="000000"/>
                <w:sz w:val="20"/>
              </w:rPr>
              <w:t>
646 га +1436 га+1295 га= 3377га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"Аружан"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-23 бас*8,5 га=195 га</w:t>
            </w:r>
          </w:p>
          <w:p>
            <w:pPr>
              <w:spacing w:after="20"/>
              <w:ind w:left="20"/>
              <w:jc w:val="both"/>
            </w:pPr>
            <w:r>
              <w:rPr>
                <w:rFonts w:ascii="Times New Roman"/>
                <w:b w:val="false"/>
                <w:i w:val="false"/>
                <w:color w:val="000000"/>
                <w:sz w:val="20"/>
              </w:rPr>
              <w:t>
МҰҚ *32 бас*1,7 га=54 га</w:t>
            </w:r>
          </w:p>
          <w:p>
            <w:pPr>
              <w:spacing w:after="20"/>
              <w:ind w:left="20"/>
              <w:jc w:val="both"/>
            </w:pPr>
            <w:r>
              <w:rPr>
                <w:rFonts w:ascii="Times New Roman"/>
                <w:b w:val="false"/>
                <w:i w:val="false"/>
                <w:color w:val="000000"/>
                <w:sz w:val="20"/>
              </w:rPr>
              <w:t>
Жылқы – 2 бас*10,2 га =20,4</w:t>
            </w:r>
          </w:p>
          <w:p>
            <w:pPr>
              <w:spacing w:after="20"/>
              <w:ind w:left="20"/>
              <w:jc w:val="both"/>
            </w:pPr>
            <w:r>
              <w:rPr>
                <w:rFonts w:ascii="Times New Roman"/>
                <w:b w:val="false"/>
                <w:i w:val="false"/>
                <w:color w:val="000000"/>
                <w:sz w:val="20"/>
              </w:rPr>
              <w:t>
195 га +54 га+20,4=259,4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"Асылбек"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бас*8,5 га=391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-135 бас*8,5 га=1147 га</w:t>
            </w:r>
          </w:p>
          <w:p>
            <w:pPr>
              <w:spacing w:after="20"/>
              <w:ind w:left="20"/>
              <w:jc w:val="both"/>
            </w:pPr>
            <w:r>
              <w:rPr>
                <w:rFonts w:ascii="Times New Roman"/>
                <w:b w:val="false"/>
                <w:i w:val="false"/>
                <w:color w:val="000000"/>
                <w:sz w:val="20"/>
              </w:rPr>
              <w:t>
Жылқы -32 бас*10,2 га=326 га</w:t>
            </w:r>
          </w:p>
          <w:p>
            <w:pPr>
              <w:spacing w:after="20"/>
              <w:ind w:left="20"/>
              <w:jc w:val="both"/>
            </w:pPr>
            <w:r>
              <w:rPr>
                <w:rFonts w:ascii="Times New Roman"/>
                <w:b w:val="false"/>
                <w:i w:val="false"/>
                <w:color w:val="000000"/>
                <w:sz w:val="20"/>
              </w:rPr>
              <w:t>
1447 га+326 га=1473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"Бекет-М"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 бас*8,5 га=59 га</w:t>
            </w:r>
          </w:p>
          <w:p>
            <w:pPr>
              <w:spacing w:after="20"/>
              <w:ind w:left="20"/>
              <w:jc w:val="both"/>
            </w:pPr>
            <w:r>
              <w:rPr>
                <w:rFonts w:ascii="Times New Roman"/>
                <w:b w:val="false"/>
                <w:i w:val="false"/>
                <w:color w:val="000000"/>
                <w:sz w:val="20"/>
              </w:rPr>
              <w:t>
МҰҚ *10 бас*1,7=17</w:t>
            </w:r>
          </w:p>
          <w:p>
            <w:pPr>
              <w:spacing w:after="20"/>
              <w:ind w:left="20"/>
              <w:jc w:val="both"/>
            </w:pPr>
            <w:r>
              <w:rPr>
                <w:rFonts w:ascii="Times New Roman"/>
                <w:b w:val="false"/>
                <w:i w:val="false"/>
                <w:color w:val="000000"/>
                <w:sz w:val="20"/>
              </w:rPr>
              <w:t>
59 га +17 га=76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"Береке-С"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-28 бас*8,5 га= 238 га МҰҚ *28 бас*1,7 га=48 га</w:t>
            </w:r>
          </w:p>
          <w:p>
            <w:pPr>
              <w:spacing w:after="20"/>
              <w:ind w:left="20"/>
              <w:jc w:val="both"/>
            </w:pPr>
            <w:r>
              <w:rPr>
                <w:rFonts w:ascii="Times New Roman"/>
                <w:b w:val="false"/>
                <w:i w:val="false"/>
                <w:color w:val="000000"/>
                <w:sz w:val="20"/>
              </w:rPr>
              <w:t>
238 га +48 га=286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МІҚ-34 бас*8,5 га=289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"Гулжан"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-18 бас*8,5 га=153 га</w:t>
            </w:r>
          </w:p>
          <w:p>
            <w:pPr>
              <w:spacing w:after="20"/>
              <w:ind w:left="20"/>
              <w:jc w:val="both"/>
            </w:pPr>
            <w:r>
              <w:rPr>
                <w:rFonts w:ascii="Times New Roman"/>
                <w:b w:val="false"/>
                <w:i w:val="false"/>
                <w:color w:val="000000"/>
                <w:sz w:val="20"/>
              </w:rPr>
              <w:t>
МҰҚ *15 бас*1,7=25</w:t>
            </w:r>
          </w:p>
          <w:p>
            <w:pPr>
              <w:spacing w:after="20"/>
              <w:ind w:left="20"/>
              <w:jc w:val="both"/>
            </w:pPr>
            <w:r>
              <w:rPr>
                <w:rFonts w:ascii="Times New Roman"/>
                <w:b w:val="false"/>
                <w:i w:val="false"/>
                <w:color w:val="000000"/>
                <w:sz w:val="20"/>
              </w:rPr>
              <w:t>
153 га +25 га=178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"Динкуат"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-11 бас*8,5 га=93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"Жемчуг"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"Жубаныш"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 бас*8,5 га=68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"Инкар"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-105 бас*8,5 га=892 га</w:t>
            </w:r>
          </w:p>
          <w:p>
            <w:pPr>
              <w:spacing w:after="20"/>
              <w:ind w:left="20"/>
              <w:jc w:val="both"/>
            </w:pPr>
            <w:r>
              <w:rPr>
                <w:rFonts w:ascii="Times New Roman"/>
                <w:b w:val="false"/>
                <w:i w:val="false"/>
                <w:color w:val="000000"/>
                <w:sz w:val="20"/>
              </w:rPr>
              <w:t>
МҰҚ *380 бас*1,7 га=646 га</w:t>
            </w:r>
          </w:p>
          <w:p>
            <w:pPr>
              <w:spacing w:after="20"/>
              <w:ind w:left="20"/>
              <w:jc w:val="both"/>
            </w:pPr>
            <w:r>
              <w:rPr>
                <w:rFonts w:ascii="Times New Roman"/>
                <w:b w:val="false"/>
                <w:i w:val="false"/>
                <w:color w:val="000000"/>
                <w:sz w:val="20"/>
              </w:rPr>
              <w:t>
Жылқы – 73 бас*10,2 га =744</w:t>
            </w:r>
          </w:p>
          <w:p>
            <w:pPr>
              <w:spacing w:after="20"/>
              <w:ind w:left="20"/>
              <w:jc w:val="both"/>
            </w:pPr>
            <w:r>
              <w:rPr>
                <w:rFonts w:ascii="Times New Roman"/>
                <w:b w:val="false"/>
                <w:i w:val="false"/>
                <w:color w:val="000000"/>
                <w:sz w:val="20"/>
              </w:rPr>
              <w:t>
892 га +646 га+744=2282га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"Уштаган"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 бас*8,5 га=42 га</w:t>
            </w:r>
          </w:p>
          <w:p>
            <w:pPr>
              <w:spacing w:after="20"/>
              <w:ind w:left="20"/>
              <w:jc w:val="both"/>
            </w:pPr>
            <w:r>
              <w:rPr>
                <w:rFonts w:ascii="Times New Roman"/>
                <w:b w:val="false"/>
                <w:i w:val="false"/>
                <w:color w:val="000000"/>
                <w:sz w:val="20"/>
              </w:rPr>
              <w:t>
Жылқы -182 бас*10,2 га=1864 га</w:t>
            </w:r>
          </w:p>
          <w:p>
            <w:pPr>
              <w:spacing w:after="20"/>
              <w:ind w:left="20"/>
              <w:jc w:val="both"/>
            </w:pPr>
            <w:r>
              <w:rPr>
                <w:rFonts w:ascii="Times New Roman"/>
                <w:b w:val="false"/>
                <w:i w:val="false"/>
                <w:color w:val="000000"/>
                <w:sz w:val="20"/>
              </w:rPr>
              <w:t>
142 га+1864 га=1906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"Калдыбай"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"Картбай-Ата"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 *231 бас*1,7 га=393 га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"Куандык"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-112 бас*8,5 га=952 га</w:t>
            </w:r>
          </w:p>
          <w:p>
            <w:pPr>
              <w:spacing w:after="20"/>
              <w:ind w:left="20"/>
              <w:jc w:val="both"/>
            </w:pPr>
            <w:r>
              <w:rPr>
                <w:rFonts w:ascii="Times New Roman"/>
                <w:b w:val="false"/>
                <w:i w:val="false"/>
                <w:color w:val="000000"/>
                <w:sz w:val="20"/>
              </w:rPr>
              <w:t>
Жылқы -2 бас*10,2 га=20,4 га</w:t>
            </w:r>
          </w:p>
          <w:p>
            <w:pPr>
              <w:spacing w:after="20"/>
              <w:ind w:left="20"/>
              <w:jc w:val="both"/>
            </w:pPr>
            <w:r>
              <w:rPr>
                <w:rFonts w:ascii="Times New Roman"/>
                <w:b w:val="false"/>
                <w:i w:val="false"/>
                <w:color w:val="000000"/>
                <w:sz w:val="20"/>
              </w:rPr>
              <w:t>
952 га+20,4 га=972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"Мадина-М"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"Мейрамбек"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-15 бас*8,5 га=127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Муханбет"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-12 бас*8,5 га=102 га</w:t>
            </w:r>
          </w:p>
          <w:p>
            <w:pPr>
              <w:spacing w:after="20"/>
              <w:ind w:left="20"/>
              <w:jc w:val="both"/>
            </w:pPr>
            <w:r>
              <w:rPr>
                <w:rFonts w:ascii="Times New Roman"/>
                <w:b w:val="false"/>
                <w:i w:val="false"/>
                <w:color w:val="000000"/>
                <w:sz w:val="20"/>
              </w:rPr>
              <w:t>
МҰҚ *28 бас*1,7 га=48 га</w:t>
            </w:r>
          </w:p>
          <w:p>
            <w:pPr>
              <w:spacing w:after="20"/>
              <w:ind w:left="20"/>
              <w:jc w:val="both"/>
            </w:pPr>
            <w:r>
              <w:rPr>
                <w:rFonts w:ascii="Times New Roman"/>
                <w:b w:val="false"/>
                <w:i w:val="false"/>
                <w:color w:val="000000"/>
                <w:sz w:val="20"/>
              </w:rPr>
              <w:t>
Жылқы – 1 бас*10,2 га =10,2 га</w:t>
            </w:r>
          </w:p>
          <w:p>
            <w:pPr>
              <w:spacing w:after="20"/>
              <w:ind w:left="20"/>
              <w:jc w:val="both"/>
            </w:pPr>
            <w:r>
              <w:rPr>
                <w:rFonts w:ascii="Times New Roman"/>
                <w:b w:val="false"/>
                <w:i w:val="false"/>
                <w:color w:val="000000"/>
                <w:sz w:val="20"/>
              </w:rPr>
              <w:t>
102 га +48 га+10,2=160,2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"Новосергеевка"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-59 бас*8,5 га=501 га</w:t>
            </w:r>
          </w:p>
          <w:p>
            <w:pPr>
              <w:spacing w:after="20"/>
              <w:ind w:left="20"/>
              <w:jc w:val="both"/>
            </w:pPr>
            <w:r>
              <w:rPr>
                <w:rFonts w:ascii="Times New Roman"/>
                <w:b w:val="false"/>
                <w:i w:val="false"/>
                <w:color w:val="000000"/>
                <w:sz w:val="20"/>
              </w:rPr>
              <w:t>
МҰҚ *67 бас*1,7 га=114 га</w:t>
            </w:r>
          </w:p>
          <w:p>
            <w:pPr>
              <w:spacing w:after="20"/>
              <w:ind w:left="20"/>
              <w:jc w:val="both"/>
            </w:pPr>
            <w:r>
              <w:rPr>
                <w:rFonts w:ascii="Times New Roman"/>
                <w:b w:val="false"/>
                <w:i w:val="false"/>
                <w:color w:val="000000"/>
                <w:sz w:val="20"/>
              </w:rPr>
              <w:t>
Жылқы – 2 бас*10,2 га =20,4 га</w:t>
            </w:r>
          </w:p>
          <w:p>
            <w:pPr>
              <w:spacing w:after="20"/>
              <w:ind w:left="20"/>
              <w:jc w:val="both"/>
            </w:pPr>
            <w:r>
              <w:rPr>
                <w:rFonts w:ascii="Times New Roman"/>
                <w:b w:val="false"/>
                <w:i w:val="false"/>
                <w:color w:val="000000"/>
                <w:sz w:val="20"/>
              </w:rPr>
              <w:t>
501 га +114 га+20,4=635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"Нурсая"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-16 бас*8,5 га=136 га</w:t>
            </w:r>
          </w:p>
          <w:p>
            <w:pPr>
              <w:spacing w:after="20"/>
              <w:ind w:left="20"/>
              <w:jc w:val="both"/>
            </w:pPr>
            <w:r>
              <w:rPr>
                <w:rFonts w:ascii="Times New Roman"/>
                <w:b w:val="false"/>
                <w:i w:val="false"/>
                <w:color w:val="000000"/>
                <w:sz w:val="20"/>
              </w:rPr>
              <w:t>
МҰҚ *150 бас*1,7 га=255 га</w:t>
            </w:r>
          </w:p>
          <w:p>
            <w:pPr>
              <w:spacing w:after="20"/>
              <w:ind w:left="20"/>
              <w:jc w:val="both"/>
            </w:pPr>
            <w:r>
              <w:rPr>
                <w:rFonts w:ascii="Times New Roman"/>
                <w:b w:val="false"/>
                <w:i w:val="false"/>
                <w:color w:val="000000"/>
                <w:sz w:val="20"/>
              </w:rPr>
              <w:t>
Жылқы – 6 бас*10,2 га =61</w:t>
            </w:r>
          </w:p>
          <w:p>
            <w:pPr>
              <w:spacing w:after="20"/>
              <w:ind w:left="20"/>
              <w:jc w:val="both"/>
            </w:pPr>
            <w:r>
              <w:rPr>
                <w:rFonts w:ascii="Times New Roman"/>
                <w:b w:val="false"/>
                <w:i w:val="false"/>
                <w:color w:val="000000"/>
                <w:sz w:val="20"/>
              </w:rPr>
              <w:t>
136 га +255 га+61=452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-18 бас*8,5 га=153 га</w:t>
            </w:r>
          </w:p>
          <w:p>
            <w:pPr>
              <w:spacing w:after="20"/>
              <w:ind w:left="20"/>
              <w:jc w:val="both"/>
            </w:pPr>
            <w:r>
              <w:rPr>
                <w:rFonts w:ascii="Times New Roman"/>
                <w:b w:val="false"/>
                <w:i w:val="false"/>
                <w:color w:val="000000"/>
                <w:sz w:val="20"/>
              </w:rPr>
              <w:t>
МҰҚ *35 бас*1,7=59</w:t>
            </w:r>
          </w:p>
          <w:p>
            <w:pPr>
              <w:spacing w:after="20"/>
              <w:ind w:left="20"/>
              <w:jc w:val="both"/>
            </w:pPr>
            <w:r>
              <w:rPr>
                <w:rFonts w:ascii="Times New Roman"/>
                <w:b w:val="false"/>
                <w:i w:val="false"/>
                <w:color w:val="000000"/>
                <w:sz w:val="20"/>
              </w:rPr>
              <w:t>
153 га +59 га=212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"Сейлхан"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-23 бас*8,5 га=195 га</w:t>
            </w:r>
          </w:p>
          <w:p>
            <w:pPr>
              <w:spacing w:after="20"/>
              <w:ind w:left="20"/>
              <w:jc w:val="both"/>
            </w:pPr>
            <w:r>
              <w:rPr>
                <w:rFonts w:ascii="Times New Roman"/>
                <w:b w:val="false"/>
                <w:i w:val="false"/>
                <w:color w:val="000000"/>
                <w:sz w:val="20"/>
              </w:rPr>
              <w:t>
МҰҚ*8 бас*1,7=14</w:t>
            </w:r>
          </w:p>
          <w:p>
            <w:pPr>
              <w:spacing w:after="20"/>
              <w:ind w:left="20"/>
              <w:jc w:val="both"/>
            </w:pPr>
            <w:r>
              <w:rPr>
                <w:rFonts w:ascii="Times New Roman"/>
                <w:b w:val="false"/>
                <w:i w:val="false"/>
                <w:color w:val="000000"/>
                <w:sz w:val="20"/>
              </w:rPr>
              <w:t>
195 га +14 га=209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"Темирлан"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-71 бас*8,5 га=603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"Рустем-КС"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ЖШС,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7 – қосымша</w:t>
            </w:r>
          </w:p>
        </w:tc>
      </w:tr>
    </w:tbl>
    <w:p>
      <w:pPr>
        <w:spacing w:after="0"/>
        <w:ind w:left="0"/>
        <w:jc w:val="left"/>
      </w:pPr>
      <w:r>
        <w:rPr>
          <w:rFonts w:ascii="Times New Roman"/>
          <w:b/>
          <w:i w:val="false"/>
          <w:color w:val="000000"/>
        </w:rPr>
        <w:t xml:space="preserve"> Қарабұлақ ауылдық округі аумағында меншік иелерінің және жер пайдаланушылардың жер учаскелерінің құқық белгілейтін құжаттары негізінде, жер санаттары бойынша, жайылымдардың орналасу схемасы (картасы)</w:t>
      </w:r>
    </w:p>
    <w:p>
      <w:pPr>
        <w:spacing w:after="0"/>
        <w:ind w:left="0"/>
        <w:jc w:val="left"/>
      </w:pPr>
      <w:r>
        <w:br/>
      </w:r>
    </w:p>
    <w:p>
      <w:pPr>
        <w:spacing w:after="0"/>
        <w:ind w:left="0"/>
        <w:jc w:val="both"/>
      </w:pPr>
      <w:r>
        <w:drawing>
          <wp:inline distT="0" distB="0" distL="0" distR="0">
            <wp:extent cx="71501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1501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Қарабұлақ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"Алдияр"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"Арай-Р"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"Байгазы"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МІҚ-18 бас*8,5=153 га</w:t>
            </w:r>
          </w:p>
          <w:p>
            <w:pPr>
              <w:spacing w:after="20"/>
              <w:ind w:left="20"/>
              <w:jc w:val="both"/>
            </w:pPr>
            <w:r>
              <w:rPr>
                <w:rFonts w:ascii="Times New Roman"/>
                <w:b w:val="false"/>
                <w:i w:val="false"/>
                <w:color w:val="000000"/>
                <w:sz w:val="20"/>
              </w:rPr>
              <w:t>
МҰҚ-27 бас*1,7=46 га</w:t>
            </w:r>
          </w:p>
          <w:p>
            <w:pPr>
              <w:spacing w:after="20"/>
              <w:ind w:left="20"/>
              <w:jc w:val="both"/>
            </w:pPr>
            <w:r>
              <w:rPr>
                <w:rFonts w:ascii="Times New Roman"/>
                <w:b w:val="false"/>
                <w:i w:val="false"/>
                <w:color w:val="000000"/>
                <w:sz w:val="20"/>
              </w:rPr>
              <w:t>
Жылқы-25 бас*10,2=255 га</w:t>
            </w:r>
          </w:p>
          <w:p>
            <w:pPr>
              <w:spacing w:after="20"/>
              <w:ind w:left="20"/>
              <w:jc w:val="both"/>
            </w:pPr>
            <w:r>
              <w:rPr>
                <w:rFonts w:ascii="Times New Roman"/>
                <w:b w:val="false"/>
                <w:i w:val="false"/>
                <w:color w:val="000000"/>
                <w:sz w:val="20"/>
              </w:rPr>
              <w:t>
153 га+46 га+255 га=454га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-28 бас*8,5=238 га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-38 бас*8,5=323 га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"Жарылкасы"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-415 бас*1,7=705 га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 Зерип"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-125 бас*8,5=1062 га</w:t>
            </w:r>
          </w:p>
          <w:p>
            <w:pPr>
              <w:spacing w:after="20"/>
              <w:ind w:left="20"/>
              <w:jc w:val="both"/>
            </w:pPr>
            <w:r>
              <w:rPr>
                <w:rFonts w:ascii="Times New Roman"/>
                <w:b w:val="false"/>
                <w:i w:val="false"/>
                <w:color w:val="000000"/>
                <w:sz w:val="20"/>
              </w:rPr>
              <w:t>
Жылқы - 46 бас*10,2=469 га</w:t>
            </w:r>
          </w:p>
          <w:p>
            <w:pPr>
              <w:spacing w:after="20"/>
              <w:ind w:left="20"/>
              <w:jc w:val="both"/>
            </w:pPr>
            <w:r>
              <w:rPr>
                <w:rFonts w:ascii="Times New Roman"/>
                <w:b w:val="false"/>
                <w:i w:val="false"/>
                <w:color w:val="000000"/>
                <w:sz w:val="20"/>
              </w:rPr>
              <w:t>
1062 га+469 га=1531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"Каирбек"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-14 бас*8,5=119 га</w:t>
            </w:r>
          </w:p>
          <w:p>
            <w:pPr>
              <w:spacing w:after="20"/>
              <w:ind w:left="20"/>
              <w:jc w:val="both"/>
            </w:pPr>
            <w:r>
              <w:rPr>
                <w:rFonts w:ascii="Times New Roman"/>
                <w:b w:val="false"/>
                <w:i w:val="false"/>
                <w:color w:val="000000"/>
                <w:sz w:val="20"/>
              </w:rPr>
              <w:t>
Жылқы - 10 бас*10,2=102 га</w:t>
            </w:r>
          </w:p>
          <w:p>
            <w:pPr>
              <w:spacing w:after="20"/>
              <w:ind w:left="20"/>
              <w:jc w:val="both"/>
            </w:pPr>
            <w:r>
              <w:rPr>
                <w:rFonts w:ascii="Times New Roman"/>
                <w:b w:val="false"/>
                <w:i w:val="false"/>
                <w:color w:val="000000"/>
                <w:sz w:val="20"/>
              </w:rPr>
              <w:t>
119 га+102 га=211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"Каир-А"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-59 бас*8,5=501 га</w:t>
            </w:r>
          </w:p>
          <w:p>
            <w:pPr>
              <w:spacing w:after="20"/>
              <w:ind w:left="20"/>
              <w:jc w:val="both"/>
            </w:pPr>
            <w:r>
              <w:rPr>
                <w:rFonts w:ascii="Times New Roman"/>
                <w:b w:val="false"/>
                <w:i w:val="false"/>
                <w:color w:val="000000"/>
                <w:sz w:val="20"/>
              </w:rPr>
              <w:t>
Жылқы - 53 бас*10,2=541 га</w:t>
            </w:r>
          </w:p>
          <w:p>
            <w:pPr>
              <w:spacing w:after="20"/>
              <w:ind w:left="20"/>
              <w:jc w:val="both"/>
            </w:pPr>
            <w:r>
              <w:rPr>
                <w:rFonts w:ascii="Times New Roman"/>
                <w:b w:val="false"/>
                <w:i w:val="false"/>
                <w:color w:val="000000"/>
                <w:sz w:val="20"/>
              </w:rPr>
              <w:t>
501 га+541 га=1042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- 45 бас*8,5=382 га</w:t>
            </w:r>
          </w:p>
          <w:p>
            <w:pPr>
              <w:spacing w:after="20"/>
              <w:ind w:left="20"/>
              <w:jc w:val="both"/>
            </w:pPr>
            <w:r>
              <w:rPr>
                <w:rFonts w:ascii="Times New Roman"/>
                <w:b w:val="false"/>
                <w:i w:val="false"/>
                <w:color w:val="000000"/>
                <w:sz w:val="20"/>
              </w:rPr>
              <w:t>
МҰҚ -34 бас*1,7=58 га</w:t>
            </w:r>
          </w:p>
          <w:p>
            <w:pPr>
              <w:spacing w:after="20"/>
              <w:ind w:left="20"/>
              <w:jc w:val="both"/>
            </w:pPr>
            <w:r>
              <w:rPr>
                <w:rFonts w:ascii="Times New Roman"/>
                <w:b w:val="false"/>
                <w:i w:val="false"/>
                <w:color w:val="000000"/>
                <w:sz w:val="20"/>
              </w:rPr>
              <w:t>
Жылқы -35 бас*10,2=357 га</w:t>
            </w:r>
          </w:p>
          <w:p>
            <w:pPr>
              <w:spacing w:after="20"/>
              <w:ind w:left="20"/>
              <w:jc w:val="both"/>
            </w:pPr>
            <w:r>
              <w:rPr>
                <w:rFonts w:ascii="Times New Roman"/>
                <w:b w:val="false"/>
                <w:i w:val="false"/>
                <w:color w:val="000000"/>
                <w:sz w:val="20"/>
              </w:rPr>
              <w:t>
382 га+58 га+357 га=797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"Омир-Дархан"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"Реймкул"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-519 бас*8,5=4411 га</w:t>
            </w:r>
          </w:p>
          <w:p>
            <w:pPr>
              <w:spacing w:after="20"/>
              <w:ind w:left="20"/>
              <w:jc w:val="both"/>
            </w:pPr>
            <w:r>
              <w:rPr>
                <w:rFonts w:ascii="Times New Roman"/>
                <w:b w:val="false"/>
                <w:i w:val="false"/>
                <w:color w:val="000000"/>
                <w:sz w:val="20"/>
              </w:rPr>
              <w:t>
Жылқы - 700 бас*10,2=7140 га</w:t>
            </w:r>
          </w:p>
          <w:p>
            <w:pPr>
              <w:spacing w:after="20"/>
              <w:ind w:left="20"/>
              <w:jc w:val="both"/>
            </w:pPr>
            <w:r>
              <w:rPr>
                <w:rFonts w:ascii="Times New Roman"/>
                <w:b w:val="false"/>
                <w:i w:val="false"/>
                <w:color w:val="000000"/>
                <w:sz w:val="20"/>
              </w:rPr>
              <w:t>
4411 га+7140 га=11551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"Рысбек"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-51 бас*8,5=433 га</w:t>
            </w:r>
          </w:p>
          <w:p>
            <w:pPr>
              <w:spacing w:after="20"/>
              <w:ind w:left="20"/>
              <w:jc w:val="both"/>
            </w:pPr>
            <w:r>
              <w:rPr>
                <w:rFonts w:ascii="Times New Roman"/>
                <w:b w:val="false"/>
                <w:i w:val="false"/>
                <w:color w:val="000000"/>
                <w:sz w:val="20"/>
              </w:rPr>
              <w:t>
МҰҚ -136 бас*1,7=231 га</w:t>
            </w:r>
          </w:p>
          <w:p>
            <w:pPr>
              <w:spacing w:after="20"/>
              <w:ind w:left="20"/>
              <w:jc w:val="both"/>
            </w:pPr>
            <w:r>
              <w:rPr>
                <w:rFonts w:ascii="Times New Roman"/>
                <w:b w:val="false"/>
                <w:i w:val="false"/>
                <w:color w:val="000000"/>
                <w:sz w:val="20"/>
              </w:rPr>
              <w:t>
Жылқы -16 бас*10,2=163 га</w:t>
            </w:r>
          </w:p>
          <w:p>
            <w:pPr>
              <w:spacing w:after="20"/>
              <w:ind w:left="20"/>
              <w:jc w:val="both"/>
            </w:pPr>
            <w:r>
              <w:rPr>
                <w:rFonts w:ascii="Times New Roman"/>
                <w:b w:val="false"/>
                <w:i w:val="false"/>
                <w:color w:val="000000"/>
                <w:sz w:val="20"/>
              </w:rPr>
              <w:t>
433 га+231 га+163 га=827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-115 бас*8,5=977 га</w:t>
            </w:r>
          </w:p>
          <w:p>
            <w:pPr>
              <w:spacing w:after="20"/>
              <w:ind w:left="20"/>
              <w:jc w:val="both"/>
            </w:pPr>
            <w:r>
              <w:rPr>
                <w:rFonts w:ascii="Times New Roman"/>
                <w:b w:val="false"/>
                <w:i w:val="false"/>
                <w:color w:val="000000"/>
                <w:sz w:val="20"/>
              </w:rPr>
              <w:t>
МҰҚ -220 бас*1,7=374 га</w:t>
            </w:r>
          </w:p>
          <w:p>
            <w:pPr>
              <w:spacing w:after="20"/>
              <w:ind w:left="20"/>
              <w:jc w:val="both"/>
            </w:pPr>
            <w:r>
              <w:rPr>
                <w:rFonts w:ascii="Times New Roman"/>
                <w:b w:val="false"/>
                <w:i w:val="false"/>
                <w:color w:val="000000"/>
                <w:sz w:val="20"/>
              </w:rPr>
              <w:t>
Жылқы -28 бас*10,2=286 га</w:t>
            </w:r>
          </w:p>
          <w:p>
            <w:pPr>
              <w:spacing w:after="20"/>
              <w:ind w:left="20"/>
              <w:jc w:val="both"/>
            </w:pPr>
            <w:r>
              <w:rPr>
                <w:rFonts w:ascii="Times New Roman"/>
                <w:b w:val="false"/>
                <w:i w:val="false"/>
                <w:color w:val="000000"/>
                <w:sz w:val="20"/>
              </w:rPr>
              <w:t>
977 га+374 га+286 га=1637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-17 бас*8,5=144 га</w:t>
            </w:r>
          </w:p>
          <w:p>
            <w:pPr>
              <w:spacing w:after="20"/>
              <w:ind w:left="20"/>
              <w:jc w:val="both"/>
            </w:pPr>
            <w:r>
              <w:rPr>
                <w:rFonts w:ascii="Times New Roman"/>
                <w:b w:val="false"/>
                <w:i w:val="false"/>
                <w:color w:val="000000"/>
                <w:sz w:val="20"/>
              </w:rPr>
              <w:t>
МҰҚ -42 бас*1,7=71 га</w:t>
            </w:r>
          </w:p>
          <w:p>
            <w:pPr>
              <w:spacing w:after="20"/>
              <w:ind w:left="20"/>
              <w:jc w:val="both"/>
            </w:pPr>
            <w:r>
              <w:rPr>
                <w:rFonts w:ascii="Times New Roman"/>
                <w:b w:val="false"/>
                <w:i w:val="false"/>
                <w:color w:val="000000"/>
                <w:sz w:val="20"/>
              </w:rPr>
              <w:t>
Жылқы -10 бас*10,2=102 га</w:t>
            </w:r>
          </w:p>
          <w:p>
            <w:pPr>
              <w:spacing w:after="20"/>
              <w:ind w:left="20"/>
              <w:jc w:val="both"/>
            </w:pPr>
            <w:r>
              <w:rPr>
                <w:rFonts w:ascii="Times New Roman"/>
                <w:b w:val="false"/>
                <w:i w:val="false"/>
                <w:color w:val="000000"/>
                <w:sz w:val="20"/>
              </w:rPr>
              <w:t>
144 га+71 га+102 га=317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-54 бас*8,5=459 га</w:t>
            </w:r>
          </w:p>
          <w:p>
            <w:pPr>
              <w:spacing w:after="20"/>
              <w:ind w:left="20"/>
              <w:jc w:val="both"/>
            </w:pPr>
            <w:r>
              <w:rPr>
                <w:rFonts w:ascii="Times New Roman"/>
                <w:b w:val="false"/>
                <w:i w:val="false"/>
                <w:color w:val="000000"/>
                <w:sz w:val="20"/>
              </w:rPr>
              <w:t>
МҰҚ -70 бас*1,7=119 га</w:t>
            </w:r>
          </w:p>
          <w:p>
            <w:pPr>
              <w:spacing w:after="20"/>
              <w:ind w:left="20"/>
              <w:jc w:val="both"/>
            </w:pPr>
            <w:r>
              <w:rPr>
                <w:rFonts w:ascii="Times New Roman"/>
                <w:b w:val="false"/>
                <w:i w:val="false"/>
                <w:color w:val="000000"/>
                <w:sz w:val="20"/>
              </w:rPr>
              <w:t>
Жылқы -25 бас*10,2=255 га</w:t>
            </w:r>
          </w:p>
          <w:p>
            <w:pPr>
              <w:spacing w:after="20"/>
              <w:ind w:left="20"/>
              <w:jc w:val="both"/>
            </w:pPr>
            <w:r>
              <w:rPr>
                <w:rFonts w:ascii="Times New Roman"/>
                <w:b w:val="false"/>
                <w:i w:val="false"/>
                <w:color w:val="000000"/>
                <w:sz w:val="20"/>
              </w:rPr>
              <w:t>
459 га+119 га+255 га=833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"Тулпар"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 бас*8,5=51 га</w:t>
            </w:r>
          </w:p>
          <w:p>
            <w:pPr>
              <w:spacing w:after="20"/>
              <w:ind w:left="20"/>
              <w:jc w:val="both"/>
            </w:pPr>
            <w:r>
              <w:rPr>
                <w:rFonts w:ascii="Times New Roman"/>
                <w:b w:val="false"/>
                <w:i w:val="false"/>
                <w:color w:val="000000"/>
                <w:sz w:val="20"/>
              </w:rPr>
              <w:t>
МҰҚ -446 бас*1,7=758 га</w:t>
            </w:r>
          </w:p>
          <w:p>
            <w:pPr>
              <w:spacing w:after="20"/>
              <w:ind w:left="20"/>
              <w:jc w:val="both"/>
            </w:pPr>
            <w:r>
              <w:rPr>
                <w:rFonts w:ascii="Times New Roman"/>
                <w:b w:val="false"/>
                <w:i w:val="false"/>
                <w:color w:val="000000"/>
                <w:sz w:val="20"/>
              </w:rPr>
              <w:t>
Жылқы -1 бас*10,2=10,2 га</w:t>
            </w:r>
          </w:p>
          <w:p>
            <w:pPr>
              <w:spacing w:after="20"/>
              <w:ind w:left="20"/>
              <w:jc w:val="both"/>
            </w:pPr>
            <w:r>
              <w:rPr>
                <w:rFonts w:ascii="Times New Roman"/>
                <w:b w:val="false"/>
                <w:i w:val="false"/>
                <w:color w:val="000000"/>
                <w:sz w:val="20"/>
              </w:rPr>
              <w:t>
51 га+758 га+10,2 га=819,2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"Фариза"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Жылқы- 70 бас*10,2=714 га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"Фирма Иран"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"Рустем-КС"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-333 бас*8,5=2830 га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"Айбек"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ЖШС,АО,СПК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ЖШС,АО,СПК,ШҚ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8 – қосымша</w:t>
            </w:r>
          </w:p>
        </w:tc>
      </w:tr>
    </w:tbl>
    <w:p>
      <w:pPr>
        <w:spacing w:after="0"/>
        <w:ind w:left="0"/>
        <w:jc w:val="left"/>
      </w:pPr>
      <w:r>
        <w:rPr>
          <w:rFonts w:ascii="Times New Roman"/>
          <w:b/>
          <w:i w:val="false"/>
          <w:color w:val="000000"/>
        </w:rPr>
        <w:t xml:space="preserve"> Қарағаш ауылдық округі аумағында меншік иелерінің және жер пайдаланушылардың жер учаскелерінің құқық белгілейтін құжаттары негізінде, жер санаттары бойынша, жайылымдардың орналасу схемасы (картасы) </w:t>
      </w:r>
    </w:p>
    <w:p>
      <w:pPr>
        <w:spacing w:after="0"/>
        <w:ind w:left="0"/>
        <w:jc w:val="both"/>
      </w:pPr>
      <w:r>
        <w:drawing>
          <wp:inline distT="0" distB="0" distL="0" distR="0">
            <wp:extent cx="70612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061200" cy="7861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Қарағаш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МІҚ-8 бас*8,5 га=68 га</w:t>
            </w:r>
          </w:p>
          <w:p>
            <w:pPr>
              <w:spacing w:after="20"/>
              <w:ind w:left="20"/>
              <w:jc w:val="both"/>
            </w:pPr>
            <w:r>
              <w:rPr>
                <w:rFonts w:ascii="Times New Roman"/>
                <w:b w:val="false"/>
                <w:i w:val="false"/>
                <w:color w:val="000000"/>
                <w:sz w:val="20"/>
              </w:rPr>
              <w:t>
МҰҚ -111 бас*1,7 га=189 га</w:t>
            </w:r>
          </w:p>
          <w:p>
            <w:pPr>
              <w:spacing w:after="20"/>
              <w:ind w:left="20"/>
              <w:jc w:val="both"/>
            </w:pPr>
            <w:r>
              <w:rPr>
                <w:rFonts w:ascii="Times New Roman"/>
                <w:b w:val="false"/>
                <w:i w:val="false"/>
                <w:color w:val="000000"/>
                <w:sz w:val="20"/>
              </w:rPr>
              <w:t>
Жылқы-11 бас*10,2=112 га</w:t>
            </w:r>
          </w:p>
          <w:p>
            <w:pPr>
              <w:spacing w:after="20"/>
              <w:ind w:left="20"/>
              <w:jc w:val="both"/>
            </w:pPr>
            <w:r>
              <w:rPr>
                <w:rFonts w:ascii="Times New Roman"/>
                <w:b w:val="false"/>
                <w:i w:val="false"/>
                <w:color w:val="000000"/>
                <w:sz w:val="20"/>
              </w:rPr>
              <w:t>
68 га+189 га+112 га =369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"Авангард"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"Адина"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-14 бас*8,5 га=119 га</w:t>
            </w:r>
          </w:p>
          <w:p>
            <w:pPr>
              <w:spacing w:after="20"/>
              <w:ind w:left="20"/>
              <w:jc w:val="both"/>
            </w:pPr>
            <w:r>
              <w:rPr>
                <w:rFonts w:ascii="Times New Roman"/>
                <w:b w:val="false"/>
                <w:i w:val="false"/>
                <w:color w:val="000000"/>
                <w:sz w:val="20"/>
              </w:rPr>
              <w:t>
МҰҚ -38 бас*1,7 га=65 га</w:t>
            </w:r>
          </w:p>
          <w:p>
            <w:pPr>
              <w:spacing w:after="20"/>
              <w:ind w:left="20"/>
              <w:jc w:val="both"/>
            </w:pPr>
            <w:r>
              <w:rPr>
                <w:rFonts w:ascii="Times New Roman"/>
                <w:b w:val="false"/>
                <w:i w:val="false"/>
                <w:color w:val="000000"/>
                <w:sz w:val="20"/>
              </w:rPr>
              <w:t>
Жылқы - 7 бас*10,2=71 га</w:t>
            </w:r>
          </w:p>
          <w:p>
            <w:pPr>
              <w:spacing w:after="20"/>
              <w:ind w:left="20"/>
              <w:jc w:val="both"/>
            </w:pPr>
            <w:r>
              <w:rPr>
                <w:rFonts w:ascii="Times New Roman"/>
                <w:b w:val="false"/>
                <w:i w:val="false"/>
                <w:color w:val="000000"/>
                <w:sz w:val="20"/>
              </w:rPr>
              <w:t>
119 га+65 га+71 га =255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"Айбек-Е"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-10 бас*8,5 га=85 га</w:t>
            </w:r>
          </w:p>
          <w:p>
            <w:pPr>
              <w:spacing w:after="20"/>
              <w:ind w:left="20"/>
              <w:jc w:val="both"/>
            </w:pPr>
            <w:r>
              <w:rPr>
                <w:rFonts w:ascii="Times New Roman"/>
                <w:b w:val="false"/>
                <w:i w:val="false"/>
                <w:color w:val="000000"/>
                <w:sz w:val="20"/>
              </w:rPr>
              <w:t>
МҰҚ -30 бас*1,7 га=51 га</w:t>
            </w:r>
          </w:p>
          <w:p>
            <w:pPr>
              <w:spacing w:after="20"/>
              <w:ind w:left="20"/>
              <w:jc w:val="both"/>
            </w:pPr>
            <w:r>
              <w:rPr>
                <w:rFonts w:ascii="Times New Roman"/>
                <w:b w:val="false"/>
                <w:i w:val="false"/>
                <w:color w:val="000000"/>
                <w:sz w:val="20"/>
              </w:rPr>
              <w:t>
85 га+51 га =136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-220 бас*8,5 га=1870 га</w:t>
            </w:r>
          </w:p>
          <w:p>
            <w:pPr>
              <w:spacing w:after="20"/>
              <w:ind w:left="20"/>
              <w:jc w:val="both"/>
            </w:pPr>
            <w:r>
              <w:rPr>
                <w:rFonts w:ascii="Times New Roman"/>
                <w:b w:val="false"/>
                <w:i w:val="false"/>
                <w:color w:val="000000"/>
                <w:sz w:val="20"/>
              </w:rPr>
              <w:t>
МҰҚ -165 бас*1,7 га=280 га</w:t>
            </w:r>
          </w:p>
          <w:p>
            <w:pPr>
              <w:spacing w:after="20"/>
              <w:ind w:left="20"/>
              <w:jc w:val="both"/>
            </w:pPr>
            <w:r>
              <w:rPr>
                <w:rFonts w:ascii="Times New Roman"/>
                <w:b w:val="false"/>
                <w:i w:val="false"/>
                <w:color w:val="000000"/>
                <w:sz w:val="20"/>
              </w:rPr>
              <w:t>
1870 га+280 га =2150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"Аккорд"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-132 бас*8,5 га=1122 га</w:t>
            </w:r>
          </w:p>
          <w:p>
            <w:pPr>
              <w:spacing w:after="20"/>
              <w:ind w:left="20"/>
              <w:jc w:val="both"/>
            </w:pPr>
            <w:r>
              <w:rPr>
                <w:rFonts w:ascii="Times New Roman"/>
                <w:b w:val="false"/>
                <w:i w:val="false"/>
                <w:color w:val="000000"/>
                <w:sz w:val="20"/>
              </w:rPr>
              <w:t>
МҰҚ -92 бас*1,7 га=156 га</w:t>
            </w:r>
          </w:p>
          <w:p>
            <w:pPr>
              <w:spacing w:after="20"/>
              <w:ind w:left="20"/>
              <w:jc w:val="both"/>
            </w:pPr>
            <w:r>
              <w:rPr>
                <w:rFonts w:ascii="Times New Roman"/>
                <w:b w:val="false"/>
                <w:i w:val="false"/>
                <w:color w:val="000000"/>
                <w:sz w:val="20"/>
              </w:rPr>
              <w:t>
Жылқы -6 бас*10,2=61 га</w:t>
            </w:r>
          </w:p>
          <w:p>
            <w:pPr>
              <w:spacing w:after="20"/>
              <w:ind w:left="20"/>
              <w:jc w:val="both"/>
            </w:pPr>
            <w:r>
              <w:rPr>
                <w:rFonts w:ascii="Times New Roman"/>
                <w:b w:val="false"/>
                <w:i w:val="false"/>
                <w:color w:val="000000"/>
                <w:sz w:val="20"/>
              </w:rPr>
              <w:t>
1122 га+156 га+61 га =1339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 маржан"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-12 бас*8,5 га=102 га</w:t>
            </w:r>
          </w:p>
          <w:p>
            <w:pPr>
              <w:spacing w:after="20"/>
              <w:ind w:left="20"/>
              <w:jc w:val="both"/>
            </w:pPr>
            <w:r>
              <w:rPr>
                <w:rFonts w:ascii="Times New Roman"/>
                <w:b w:val="false"/>
                <w:i w:val="false"/>
                <w:color w:val="000000"/>
                <w:sz w:val="20"/>
              </w:rPr>
              <w:t>
МҰҚ -23 бас*1,7 га= 39 га</w:t>
            </w:r>
          </w:p>
          <w:p>
            <w:pPr>
              <w:spacing w:after="20"/>
              <w:ind w:left="20"/>
              <w:jc w:val="both"/>
            </w:pPr>
            <w:r>
              <w:rPr>
                <w:rFonts w:ascii="Times New Roman"/>
                <w:b w:val="false"/>
                <w:i w:val="false"/>
                <w:color w:val="000000"/>
                <w:sz w:val="20"/>
              </w:rPr>
              <w:t>
Жылқы -6 бас*10,2=61 га</w:t>
            </w:r>
          </w:p>
          <w:p>
            <w:pPr>
              <w:spacing w:after="20"/>
              <w:ind w:left="20"/>
              <w:jc w:val="both"/>
            </w:pPr>
            <w:r>
              <w:rPr>
                <w:rFonts w:ascii="Times New Roman"/>
                <w:b w:val="false"/>
                <w:i w:val="false"/>
                <w:color w:val="000000"/>
                <w:sz w:val="20"/>
              </w:rPr>
              <w:t>
102 га+39 га+61 га = 202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-31 бас*8,5 га=263 га</w:t>
            </w:r>
          </w:p>
          <w:p>
            <w:pPr>
              <w:spacing w:after="20"/>
              <w:ind w:left="20"/>
              <w:jc w:val="both"/>
            </w:pPr>
            <w:r>
              <w:rPr>
                <w:rFonts w:ascii="Times New Roman"/>
                <w:b w:val="false"/>
                <w:i w:val="false"/>
                <w:color w:val="000000"/>
                <w:sz w:val="20"/>
              </w:rPr>
              <w:t>
МҰҚ -57 бас*1,7 га=97 га</w:t>
            </w:r>
          </w:p>
          <w:p>
            <w:pPr>
              <w:spacing w:after="20"/>
              <w:ind w:left="20"/>
              <w:jc w:val="both"/>
            </w:pPr>
            <w:r>
              <w:rPr>
                <w:rFonts w:ascii="Times New Roman"/>
                <w:b w:val="false"/>
                <w:i w:val="false"/>
                <w:color w:val="000000"/>
                <w:sz w:val="20"/>
              </w:rPr>
              <w:t>
Жылқы -3 бас*10,2=30,6 га</w:t>
            </w:r>
          </w:p>
          <w:p>
            <w:pPr>
              <w:spacing w:after="20"/>
              <w:ind w:left="20"/>
              <w:jc w:val="both"/>
            </w:pPr>
            <w:r>
              <w:rPr>
                <w:rFonts w:ascii="Times New Roman"/>
                <w:b w:val="false"/>
                <w:i w:val="false"/>
                <w:color w:val="000000"/>
                <w:sz w:val="20"/>
              </w:rPr>
              <w:t>
263 га+97 га+30,6 га = 390га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"Алмас"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"Аманай"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"Аманбай"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-291 бас*8,5 га=2473 га</w:t>
            </w:r>
          </w:p>
          <w:p>
            <w:pPr>
              <w:spacing w:after="20"/>
              <w:ind w:left="20"/>
              <w:jc w:val="both"/>
            </w:pPr>
            <w:r>
              <w:rPr>
                <w:rFonts w:ascii="Times New Roman"/>
                <w:b w:val="false"/>
                <w:i w:val="false"/>
                <w:color w:val="000000"/>
                <w:sz w:val="20"/>
              </w:rPr>
              <w:t>
МҰҚ -266 бас*1,7 га=452 га</w:t>
            </w:r>
          </w:p>
          <w:p>
            <w:pPr>
              <w:spacing w:after="20"/>
              <w:ind w:left="20"/>
              <w:jc w:val="both"/>
            </w:pPr>
            <w:r>
              <w:rPr>
                <w:rFonts w:ascii="Times New Roman"/>
                <w:b w:val="false"/>
                <w:i w:val="false"/>
                <w:color w:val="000000"/>
                <w:sz w:val="20"/>
              </w:rPr>
              <w:t>
Жылқы -15 бас*10,2= 153га</w:t>
            </w:r>
          </w:p>
          <w:p>
            <w:pPr>
              <w:spacing w:after="20"/>
              <w:ind w:left="20"/>
              <w:jc w:val="both"/>
            </w:pPr>
            <w:r>
              <w:rPr>
                <w:rFonts w:ascii="Times New Roman"/>
                <w:b w:val="false"/>
                <w:i w:val="false"/>
                <w:color w:val="000000"/>
                <w:sz w:val="20"/>
              </w:rPr>
              <w:t>
2473 га+452 га+153 га =3078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"Амангельды"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"Аманжол"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-49 бас*8,5 га=416 га</w:t>
            </w:r>
          </w:p>
          <w:p>
            <w:pPr>
              <w:spacing w:after="20"/>
              <w:ind w:left="20"/>
              <w:jc w:val="both"/>
            </w:pPr>
            <w:r>
              <w:rPr>
                <w:rFonts w:ascii="Times New Roman"/>
                <w:b w:val="false"/>
                <w:i w:val="false"/>
                <w:color w:val="000000"/>
                <w:sz w:val="20"/>
              </w:rPr>
              <w:t>
МҰҚ -76 бас*1,7 га=129 га</w:t>
            </w:r>
          </w:p>
          <w:p>
            <w:pPr>
              <w:spacing w:after="20"/>
              <w:ind w:left="20"/>
              <w:jc w:val="both"/>
            </w:pPr>
            <w:r>
              <w:rPr>
                <w:rFonts w:ascii="Times New Roman"/>
                <w:b w:val="false"/>
                <w:i w:val="false"/>
                <w:color w:val="000000"/>
                <w:sz w:val="20"/>
              </w:rPr>
              <w:t>
Жылқы -11 бас*10,2= 112га</w:t>
            </w:r>
          </w:p>
          <w:p>
            <w:pPr>
              <w:spacing w:after="20"/>
              <w:ind w:left="20"/>
              <w:jc w:val="both"/>
            </w:pPr>
            <w:r>
              <w:rPr>
                <w:rFonts w:ascii="Times New Roman"/>
                <w:b w:val="false"/>
                <w:i w:val="false"/>
                <w:color w:val="000000"/>
                <w:sz w:val="20"/>
              </w:rPr>
              <w:t>
416 га+129 га+112 га =657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 бас*8,5 га=76 га</w:t>
            </w:r>
          </w:p>
          <w:p>
            <w:pPr>
              <w:spacing w:after="20"/>
              <w:ind w:left="20"/>
              <w:jc w:val="both"/>
            </w:pPr>
            <w:r>
              <w:rPr>
                <w:rFonts w:ascii="Times New Roman"/>
                <w:b w:val="false"/>
                <w:i w:val="false"/>
                <w:color w:val="000000"/>
                <w:sz w:val="20"/>
              </w:rPr>
              <w:t>
МҰҚ -37 бас*1,7 га= 39га</w:t>
            </w:r>
          </w:p>
          <w:p>
            <w:pPr>
              <w:spacing w:after="20"/>
              <w:ind w:left="20"/>
              <w:jc w:val="both"/>
            </w:pPr>
            <w:r>
              <w:rPr>
                <w:rFonts w:ascii="Times New Roman"/>
                <w:b w:val="false"/>
                <w:i w:val="false"/>
                <w:color w:val="000000"/>
                <w:sz w:val="20"/>
              </w:rPr>
              <w:t>
Жылқы -2 бас*10,2=20,4 га</w:t>
            </w:r>
          </w:p>
          <w:p>
            <w:pPr>
              <w:spacing w:after="20"/>
              <w:ind w:left="20"/>
              <w:jc w:val="both"/>
            </w:pPr>
            <w:r>
              <w:rPr>
                <w:rFonts w:ascii="Times New Roman"/>
                <w:b w:val="false"/>
                <w:i w:val="false"/>
                <w:color w:val="000000"/>
                <w:sz w:val="20"/>
              </w:rPr>
              <w:t>
76 га+39 га+20,4 га = 135,4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"Арай-М"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-241 бас*8,5 га=2048 га</w:t>
            </w:r>
          </w:p>
          <w:p>
            <w:pPr>
              <w:spacing w:after="20"/>
              <w:ind w:left="20"/>
              <w:jc w:val="both"/>
            </w:pPr>
            <w:r>
              <w:rPr>
                <w:rFonts w:ascii="Times New Roman"/>
                <w:b w:val="false"/>
                <w:i w:val="false"/>
                <w:color w:val="000000"/>
                <w:sz w:val="20"/>
              </w:rPr>
              <w:t>
МҰҚ -96 бас*1,7 га=163 га</w:t>
            </w:r>
          </w:p>
          <w:p>
            <w:pPr>
              <w:spacing w:after="20"/>
              <w:ind w:left="20"/>
              <w:jc w:val="both"/>
            </w:pPr>
            <w:r>
              <w:rPr>
                <w:rFonts w:ascii="Times New Roman"/>
                <w:b w:val="false"/>
                <w:i w:val="false"/>
                <w:color w:val="000000"/>
                <w:sz w:val="20"/>
              </w:rPr>
              <w:t>
Жылқы -42 бас*10,2=428 га</w:t>
            </w:r>
          </w:p>
          <w:p>
            <w:pPr>
              <w:spacing w:after="20"/>
              <w:ind w:left="20"/>
              <w:jc w:val="both"/>
            </w:pPr>
            <w:r>
              <w:rPr>
                <w:rFonts w:ascii="Times New Roman"/>
                <w:b w:val="false"/>
                <w:i w:val="false"/>
                <w:color w:val="000000"/>
                <w:sz w:val="20"/>
              </w:rPr>
              <w:t>
2084 га+163 га+428 га =2639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"Арай-Р"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"Ардак"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-40 бас*8,5 га=340 га</w:t>
            </w:r>
          </w:p>
          <w:p>
            <w:pPr>
              <w:spacing w:after="20"/>
              <w:ind w:left="20"/>
              <w:jc w:val="both"/>
            </w:pPr>
            <w:r>
              <w:rPr>
                <w:rFonts w:ascii="Times New Roman"/>
                <w:b w:val="false"/>
                <w:i w:val="false"/>
                <w:color w:val="000000"/>
                <w:sz w:val="20"/>
              </w:rPr>
              <w:t>
МҰҚ -197 бас*1,7 га=335 га</w:t>
            </w:r>
          </w:p>
          <w:p>
            <w:pPr>
              <w:spacing w:after="20"/>
              <w:ind w:left="20"/>
              <w:jc w:val="both"/>
            </w:pPr>
            <w:r>
              <w:rPr>
                <w:rFonts w:ascii="Times New Roman"/>
                <w:b w:val="false"/>
                <w:i w:val="false"/>
                <w:color w:val="000000"/>
                <w:sz w:val="20"/>
              </w:rPr>
              <w:t>
Жылқы -6 бас*10,2=61 га</w:t>
            </w:r>
          </w:p>
          <w:p>
            <w:pPr>
              <w:spacing w:after="20"/>
              <w:ind w:left="20"/>
              <w:jc w:val="both"/>
            </w:pPr>
            <w:r>
              <w:rPr>
                <w:rFonts w:ascii="Times New Roman"/>
                <w:b w:val="false"/>
                <w:i w:val="false"/>
                <w:color w:val="000000"/>
                <w:sz w:val="20"/>
              </w:rPr>
              <w:t>
340 га+335 га+61 га =736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"Асылхан"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"Атамура"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-41 бас*8,5 га=348 га</w:t>
            </w:r>
          </w:p>
          <w:p>
            <w:pPr>
              <w:spacing w:after="20"/>
              <w:ind w:left="20"/>
              <w:jc w:val="both"/>
            </w:pPr>
            <w:r>
              <w:rPr>
                <w:rFonts w:ascii="Times New Roman"/>
                <w:b w:val="false"/>
                <w:i w:val="false"/>
                <w:color w:val="000000"/>
                <w:sz w:val="20"/>
              </w:rPr>
              <w:t>
МҰҚ -66 бас*1,7 га=112 га</w:t>
            </w:r>
          </w:p>
          <w:p>
            <w:pPr>
              <w:spacing w:after="20"/>
              <w:ind w:left="20"/>
              <w:jc w:val="both"/>
            </w:pPr>
            <w:r>
              <w:rPr>
                <w:rFonts w:ascii="Times New Roman"/>
                <w:b w:val="false"/>
                <w:i w:val="false"/>
                <w:color w:val="000000"/>
                <w:sz w:val="20"/>
              </w:rPr>
              <w:t>
Жылқы -7 бас*10,2=71 га</w:t>
            </w:r>
          </w:p>
          <w:p>
            <w:pPr>
              <w:spacing w:after="20"/>
              <w:ind w:left="20"/>
              <w:jc w:val="both"/>
            </w:pPr>
            <w:r>
              <w:rPr>
                <w:rFonts w:ascii="Times New Roman"/>
                <w:b w:val="false"/>
                <w:i w:val="false"/>
                <w:color w:val="000000"/>
                <w:sz w:val="20"/>
              </w:rPr>
              <w:t>
348 га+112 га+71 га =746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 бас*8,5 га=25 га</w:t>
            </w:r>
          </w:p>
          <w:p>
            <w:pPr>
              <w:spacing w:after="20"/>
              <w:ind w:left="20"/>
              <w:jc w:val="both"/>
            </w:pPr>
            <w:r>
              <w:rPr>
                <w:rFonts w:ascii="Times New Roman"/>
                <w:b w:val="false"/>
                <w:i w:val="false"/>
                <w:color w:val="000000"/>
                <w:sz w:val="20"/>
              </w:rPr>
              <w:t>
МҰҚ -23 бас*1,7 га=39 га</w:t>
            </w:r>
          </w:p>
          <w:p>
            <w:pPr>
              <w:spacing w:after="20"/>
              <w:ind w:left="20"/>
              <w:jc w:val="both"/>
            </w:pPr>
            <w:r>
              <w:rPr>
                <w:rFonts w:ascii="Times New Roman"/>
                <w:b w:val="false"/>
                <w:i w:val="false"/>
                <w:color w:val="000000"/>
                <w:sz w:val="20"/>
              </w:rPr>
              <w:t>
25 га+39 га =64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"Байраш"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"Бесата"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-146 бас*8,5 га=1241 га</w:t>
            </w:r>
          </w:p>
          <w:p>
            <w:pPr>
              <w:spacing w:after="20"/>
              <w:ind w:left="20"/>
              <w:jc w:val="both"/>
            </w:pPr>
            <w:r>
              <w:rPr>
                <w:rFonts w:ascii="Times New Roman"/>
                <w:b w:val="false"/>
                <w:i w:val="false"/>
                <w:color w:val="000000"/>
                <w:sz w:val="20"/>
              </w:rPr>
              <w:t>
МҰҚ -823 бас*1,7 га=1399 га</w:t>
            </w:r>
          </w:p>
          <w:p>
            <w:pPr>
              <w:spacing w:after="20"/>
              <w:ind w:left="20"/>
              <w:jc w:val="both"/>
            </w:pPr>
            <w:r>
              <w:rPr>
                <w:rFonts w:ascii="Times New Roman"/>
                <w:b w:val="false"/>
                <w:i w:val="false"/>
                <w:color w:val="000000"/>
                <w:sz w:val="20"/>
              </w:rPr>
              <w:t>
Жылқы -40 бас*10,2=408 га</w:t>
            </w:r>
          </w:p>
          <w:p>
            <w:pPr>
              <w:spacing w:after="20"/>
              <w:ind w:left="20"/>
              <w:jc w:val="both"/>
            </w:pPr>
            <w:r>
              <w:rPr>
                <w:rFonts w:ascii="Times New Roman"/>
                <w:b w:val="false"/>
                <w:i w:val="false"/>
                <w:color w:val="000000"/>
                <w:sz w:val="20"/>
              </w:rPr>
              <w:t>
1241 га+1399 га+408 га =3048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"Бирлик-87"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-32 бас*8,5 га=272 га</w:t>
            </w:r>
          </w:p>
          <w:p>
            <w:pPr>
              <w:spacing w:after="20"/>
              <w:ind w:left="20"/>
              <w:jc w:val="both"/>
            </w:pPr>
            <w:r>
              <w:rPr>
                <w:rFonts w:ascii="Times New Roman"/>
                <w:b w:val="false"/>
                <w:i w:val="false"/>
                <w:color w:val="000000"/>
                <w:sz w:val="20"/>
              </w:rPr>
              <w:t>
Жылқы -1 бас*10,2=10,2 га</w:t>
            </w:r>
          </w:p>
          <w:p>
            <w:pPr>
              <w:spacing w:after="20"/>
              <w:ind w:left="20"/>
              <w:jc w:val="both"/>
            </w:pPr>
            <w:r>
              <w:rPr>
                <w:rFonts w:ascii="Times New Roman"/>
                <w:b w:val="false"/>
                <w:i w:val="false"/>
                <w:color w:val="000000"/>
                <w:sz w:val="20"/>
              </w:rPr>
              <w:t>
272га+10,2 га =282,2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"Буркит-Карабас"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"Болатбек"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 бас*8,5 га=26 га</w:t>
            </w:r>
          </w:p>
          <w:p>
            <w:pPr>
              <w:spacing w:after="20"/>
              <w:ind w:left="20"/>
              <w:jc w:val="both"/>
            </w:pPr>
            <w:r>
              <w:rPr>
                <w:rFonts w:ascii="Times New Roman"/>
                <w:b w:val="false"/>
                <w:i w:val="false"/>
                <w:color w:val="000000"/>
                <w:sz w:val="20"/>
              </w:rPr>
              <w:t>
МҰҚ -20 бас*1,7 га=34 га</w:t>
            </w:r>
          </w:p>
          <w:p>
            <w:pPr>
              <w:spacing w:after="20"/>
              <w:ind w:left="20"/>
              <w:jc w:val="both"/>
            </w:pPr>
            <w:r>
              <w:rPr>
                <w:rFonts w:ascii="Times New Roman"/>
                <w:b w:val="false"/>
                <w:i w:val="false"/>
                <w:color w:val="000000"/>
                <w:sz w:val="20"/>
              </w:rPr>
              <w:t>
26 га+34 га =60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"Бутя"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"Вадим"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-108 бас*8,5 га=918 га</w:t>
            </w:r>
          </w:p>
          <w:p>
            <w:pPr>
              <w:spacing w:after="20"/>
              <w:ind w:left="20"/>
              <w:jc w:val="both"/>
            </w:pPr>
            <w:r>
              <w:rPr>
                <w:rFonts w:ascii="Times New Roman"/>
                <w:b w:val="false"/>
                <w:i w:val="false"/>
                <w:color w:val="000000"/>
                <w:sz w:val="20"/>
              </w:rPr>
              <w:t>
МҰҚ -592 бас*1,7 га=1006 га</w:t>
            </w:r>
          </w:p>
          <w:p>
            <w:pPr>
              <w:spacing w:after="20"/>
              <w:ind w:left="20"/>
              <w:jc w:val="both"/>
            </w:pPr>
            <w:r>
              <w:rPr>
                <w:rFonts w:ascii="Times New Roman"/>
                <w:b w:val="false"/>
                <w:i w:val="false"/>
                <w:color w:val="000000"/>
                <w:sz w:val="20"/>
              </w:rPr>
              <w:t>
Жылқы -15 бас*10,2=154 га</w:t>
            </w:r>
          </w:p>
          <w:p>
            <w:pPr>
              <w:spacing w:after="20"/>
              <w:ind w:left="20"/>
              <w:jc w:val="both"/>
            </w:pPr>
            <w:r>
              <w:rPr>
                <w:rFonts w:ascii="Times New Roman"/>
                <w:b w:val="false"/>
                <w:i w:val="false"/>
                <w:color w:val="000000"/>
                <w:sz w:val="20"/>
              </w:rPr>
              <w:t>
918 га+1006 га+154 га =2078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"Виктория-2"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"Виталий"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"Дамир"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 бас*8,5 га=76 га</w:t>
            </w:r>
          </w:p>
          <w:p>
            <w:pPr>
              <w:spacing w:after="20"/>
              <w:ind w:left="20"/>
              <w:jc w:val="both"/>
            </w:pPr>
            <w:r>
              <w:rPr>
                <w:rFonts w:ascii="Times New Roman"/>
                <w:b w:val="false"/>
                <w:i w:val="false"/>
                <w:color w:val="000000"/>
                <w:sz w:val="20"/>
              </w:rPr>
              <w:t>
МҰҚ -14 бас*1,7 га=24 га</w:t>
            </w:r>
          </w:p>
          <w:p>
            <w:pPr>
              <w:spacing w:after="20"/>
              <w:ind w:left="20"/>
              <w:jc w:val="both"/>
            </w:pPr>
            <w:r>
              <w:rPr>
                <w:rFonts w:ascii="Times New Roman"/>
                <w:b w:val="false"/>
                <w:i w:val="false"/>
                <w:color w:val="000000"/>
                <w:sz w:val="20"/>
              </w:rPr>
              <w:t>
76 га+24 га =100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"Ержан-Карагаш"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 бас*8,5 га=17 га</w:t>
            </w:r>
          </w:p>
          <w:p>
            <w:pPr>
              <w:spacing w:after="20"/>
              <w:ind w:left="20"/>
              <w:jc w:val="both"/>
            </w:pPr>
            <w:r>
              <w:rPr>
                <w:rFonts w:ascii="Times New Roman"/>
                <w:b w:val="false"/>
                <w:i w:val="false"/>
                <w:color w:val="000000"/>
                <w:sz w:val="20"/>
              </w:rPr>
              <w:t>
МҰҚ -10 бас*1,7 га=17 га</w:t>
            </w:r>
          </w:p>
          <w:p>
            <w:pPr>
              <w:spacing w:after="20"/>
              <w:ind w:left="20"/>
              <w:jc w:val="both"/>
            </w:pPr>
            <w:r>
              <w:rPr>
                <w:rFonts w:ascii="Times New Roman"/>
                <w:b w:val="false"/>
                <w:i w:val="false"/>
                <w:color w:val="000000"/>
                <w:sz w:val="20"/>
              </w:rPr>
              <w:t>
17 га+17 га =34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"Есенгали-Мырза"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-18 бас*8,5 га=153 га</w:t>
            </w:r>
          </w:p>
          <w:p>
            <w:pPr>
              <w:spacing w:after="20"/>
              <w:ind w:left="20"/>
              <w:jc w:val="both"/>
            </w:pPr>
            <w:r>
              <w:rPr>
                <w:rFonts w:ascii="Times New Roman"/>
                <w:b w:val="false"/>
                <w:i w:val="false"/>
                <w:color w:val="000000"/>
                <w:sz w:val="20"/>
              </w:rPr>
              <w:t>
МҰҚ -20 бас*1,7 га=34 га</w:t>
            </w:r>
          </w:p>
          <w:p>
            <w:pPr>
              <w:spacing w:after="20"/>
              <w:ind w:left="20"/>
              <w:jc w:val="both"/>
            </w:pPr>
            <w:r>
              <w:rPr>
                <w:rFonts w:ascii="Times New Roman"/>
                <w:b w:val="false"/>
                <w:i w:val="false"/>
                <w:color w:val="000000"/>
                <w:sz w:val="20"/>
              </w:rPr>
              <w:t>
153 га+34 га =187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"Жана 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-95 бас*8,5 га= 807га</w:t>
            </w:r>
          </w:p>
          <w:p>
            <w:pPr>
              <w:spacing w:after="20"/>
              <w:ind w:left="20"/>
              <w:jc w:val="both"/>
            </w:pPr>
            <w:r>
              <w:rPr>
                <w:rFonts w:ascii="Times New Roman"/>
                <w:b w:val="false"/>
                <w:i w:val="false"/>
                <w:color w:val="000000"/>
                <w:sz w:val="20"/>
              </w:rPr>
              <w:t>
Жылқы -4 бас*10,2=41 га</w:t>
            </w:r>
          </w:p>
          <w:p>
            <w:pPr>
              <w:spacing w:after="20"/>
              <w:ind w:left="20"/>
              <w:jc w:val="both"/>
            </w:pPr>
            <w:r>
              <w:rPr>
                <w:rFonts w:ascii="Times New Roman"/>
                <w:b w:val="false"/>
                <w:i w:val="false"/>
                <w:color w:val="000000"/>
                <w:sz w:val="20"/>
              </w:rPr>
              <w:t>
807 га+41 га =848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"Жанайдар"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 -28 бас*1,7 га=48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"Жансая"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-56 бас*8,5 га=476 га</w:t>
            </w:r>
          </w:p>
          <w:p>
            <w:pPr>
              <w:spacing w:after="20"/>
              <w:ind w:left="20"/>
              <w:jc w:val="both"/>
            </w:pPr>
            <w:r>
              <w:rPr>
                <w:rFonts w:ascii="Times New Roman"/>
                <w:b w:val="false"/>
                <w:i w:val="false"/>
                <w:color w:val="000000"/>
                <w:sz w:val="20"/>
              </w:rPr>
              <w:t>
МҰҚ -50 бас*1,7 га=85 га</w:t>
            </w:r>
          </w:p>
          <w:p>
            <w:pPr>
              <w:spacing w:after="20"/>
              <w:ind w:left="20"/>
              <w:jc w:val="both"/>
            </w:pPr>
            <w:r>
              <w:rPr>
                <w:rFonts w:ascii="Times New Roman"/>
                <w:b w:val="false"/>
                <w:i w:val="false"/>
                <w:color w:val="000000"/>
                <w:sz w:val="20"/>
              </w:rPr>
              <w:t>
Жылқы -720 бас*10,2=7344 га</w:t>
            </w:r>
          </w:p>
          <w:p>
            <w:pPr>
              <w:spacing w:after="20"/>
              <w:ind w:left="20"/>
              <w:jc w:val="both"/>
            </w:pPr>
            <w:r>
              <w:rPr>
                <w:rFonts w:ascii="Times New Roman"/>
                <w:b w:val="false"/>
                <w:i w:val="false"/>
                <w:color w:val="000000"/>
                <w:sz w:val="20"/>
              </w:rPr>
              <w:t>
476 га+85 га+7344 га = 7905га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"Ислам"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"Камшат"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"Каршыга"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-304 бас*8,5 га= 2584га</w:t>
            </w:r>
          </w:p>
          <w:p>
            <w:pPr>
              <w:spacing w:after="20"/>
              <w:ind w:left="20"/>
              <w:jc w:val="both"/>
            </w:pPr>
            <w:r>
              <w:rPr>
                <w:rFonts w:ascii="Times New Roman"/>
                <w:b w:val="false"/>
                <w:i w:val="false"/>
                <w:color w:val="000000"/>
                <w:sz w:val="20"/>
              </w:rPr>
              <w:t>
Жылқы -28 бас*10,2=286 га</w:t>
            </w:r>
          </w:p>
          <w:p>
            <w:pPr>
              <w:spacing w:after="20"/>
              <w:ind w:left="20"/>
              <w:jc w:val="both"/>
            </w:pPr>
            <w:r>
              <w:rPr>
                <w:rFonts w:ascii="Times New Roman"/>
                <w:b w:val="false"/>
                <w:i w:val="false"/>
                <w:color w:val="000000"/>
                <w:sz w:val="20"/>
              </w:rPr>
              <w:t>
2584 га+286 га =2870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"К-Берекет"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-29 бас*8,5 га=246 га</w:t>
            </w:r>
          </w:p>
          <w:p>
            <w:pPr>
              <w:spacing w:after="20"/>
              <w:ind w:left="20"/>
              <w:jc w:val="both"/>
            </w:pPr>
            <w:r>
              <w:rPr>
                <w:rFonts w:ascii="Times New Roman"/>
                <w:b w:val="false"/>
                <w:i w:val="false"/>
                <w:color w:val="000000"/>
                <w:sz w:val="20"/>
              </w:rPr>
              <w:t>
МҰҚ-147 бас*1,7 га=250 га</w:t>
            </w:r>
          </w:p>
          <w:p>
            <w:pPr>
              <w:spacing w:after="20"/>
              <w:ind w:left="20"/>
              <w:jc w:val="both"/>
            </w:pPr>
            <w:r>
              <w:rPr>
                <w:rFonts w:ascii="Times New Roman"/>
                <w:b w:val="false"/>
                <w:i w:val="false"/>
                <w:color w:val="000000"/>
                <w:sz w:val="20"/>
              </w:rPr>
              <w:t>
Жылқы -2 бас*10,2=20,4 га</w:t>
            </w:r>
          </w:p>
          <w:p>
            <w:pPr>
              <w:spacing w:after="20"/>
              <w:ind w:left="20"/>
              <w:jc w:val="both"/>
            </w:pPr>
            <w:r>
              <w:rPr>
                <w:rFonts w:ascii="Times New Roman"/>
                <w:b w:val="false"/>
                <w:i w:val="false"/>
                <w:color w:val="000000"/>
                <w:sz w:val="20"/>
              </w:rPr>
              <w:t>
246 га+250 га+20,4 га =516,4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"Колос-П"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 бас*8,5 га=8,5 га</w:t>
            </w:r>
          </w:p>
          <w:p>
            <w:pPr>
              <w:spacing w:after="20"/>
              <w:ind w:left="20"/>
              <w:jc w:val="both"/>
            </w:pPr>
            <w:r>
              <w:rPr>
                <w:rFonts w:ascii="Times New Roman"/>
                <w:b w:val="false"/>
                <w:i w:val="false"/>
                <w:color w:val="000000"/>
                <w:sz w:val="20"/>
              </w:rPr>
              <w:t>
МҰҚ -20 бас*1,7 га=34 га</w:t>
            </w:r>
          </w:p>
          <w:p>
            <w:pPr>
              <w:spacing w:after="20"/>
              <w:ind w:left="20"/>
              <w:jc w:val="both"/>
            </w:pPr>
            <w:r>
              <w:rPr>
                <w:rFonts w:ascii="Times New Roman"/>
                <w:b w:val="false"/>
                <w:i w:val="false"/>
                <w:color w:val="000000"/>
                <w:sz w:val="20"/>
              </w:rPr>
              <w:t>
Жылқы -1 бас*10,2=10,2 га</w:t>
            </w:r>
          </w:p>
          <w:p>
            <w:pPr>
              <w:spacing w:after="20"/>
              <w:ind w:left="20"/>
              <w:jc w:val="both"/>
            </w:pPr>
            <w:r>
              <w:rPr>
                <w:rFonts w:ascii="Times New Roman"/>
                <w:b w:val="false"/>
                <w:i w:val="false"/>
                <w:color w:val="000000"/>
                <w:sz w:val="20"/>
              </w:rPr>
              <w:t>
8,5 га+34 га+10,2 га =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-92 бас*8,5 га=782 га</w:t>
            </w:r>
          </w:p>
          <w:p>
            <w:pPr>
              <w:spacing w:after="20"/>
              <w:ind w:left="20"/>
              <w:jc w:val="both"/>
            </w:pPr>
            <w:r>
              <w:rPr>
                <w:rFonts w:ascii="Times New Roman"/>
                <w:b w:val="false"/>
                <w:i w:val="false"/>
                <w:color w:val="000000"/>
                <w:sz w:val="20"/>
              </w:rPr>
              <w:t>
МҰҚ -260 бас*1,7 га=442 га</w:t>
            </w:r>
          </w:p>
          <w:p>
            <w:pPr>
              <w:spacing w:after="20"/>
              <w:ind w:left="20"/>
              <w:jc w:val="both"/>
            </w:pPr>
            <w:r>
              <w:rPr>
                <w:rFonts w:ascii="Times New Roman"/>
                <w:b w:val="false"/>
                <w:i w:val="false"/>
                <w:color w:val="000000"/>
                <w:sz w:val="20"/>
              </w:rPr>
              <w:t>
Жылқы -8 бас*10,2=81 га</w:t>
            </w:r>
          </w:p>
          <w:p>
            <w:pPr>
              <w:spacing w:after="20"/>
              <w:ind w:left="20"/>
              <w:jc w:val="both"/>
            </w:pPr>
            <w:r>
              <w:rPr>
                <w:rFonts w:ascii="Times New Roman"/>
                <w:b w:val="false"/>
                <w:i w:val="false"/>
                <w:color w:val="000000"/>
                <w:sz w:val="20"/>
              </w:rPr>
              <w:t>
782 га+442 га+81 га =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"Кулагер"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-39 бас*8,5 га=331 га</w:t>
            </w:r>
          </w:p>
          <w:p>
            <w:pPr>
              <w:spacing w:after="20"/>
              <w:ind w:left="20"/>
              <w:jc w:val="both"/>
            </w:pPr>
            <w:r>
              <w:rPr>
                <w:rFonts w:ascii="Times New Roman"/>
                <w:b w:val="false"/>
                <w:i w:val="false"/>
                <w:color w:val="000000"/>
                <w:sz w:val="20"/>
              </w:rPr>
              <w:t>
МҰҚ -972 бас*1,7 га=1652 га</w:t>
            </w:r>
          </w:p>
          <w:p>
            <w:pPr>
              <w:spacing w:after="20"/>
              <w:ind w:left="20"/>
              <w:jc w:val="both"/>
            </w:pPr>
            <w:r>
              <w:rPr>
                <w:rFonts w:ascii="Times New Roman"/>
                <w:b w:val="false"/>
                <w:i w:val="false"/>
                <w:color w:val="000000"/>
                <w:sz w:val="20"/>
              </w:rPr>
              <w:t>
Жылқы -45 бас*10,2=459 га</w:t>
            </w:r>
          </w:p>
          <w:p>
            <w:pPr>
              <w:spacing w:after="20"/>
              <w:ind w:left="20"/>
              <w:jc w:val="both"/>
            </w:pPr>
            <w:r>
              <w:rPr>
                <w:rFonts w:ascii="Times New Roman"/>
                <w:b w:val="false"/>
                <w:i w:val="false"/>
                <w:color w:val="000000"/>
                <w:sz w:val="20"/>
              </w:rPr>
              <w:t>
331 га+1652 га+459 га =2442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"Лазер"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 бас*8,5 га=42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"Лаура"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-14 бас*8,5 га=119 га</w:t>
            </w:r>
          </w:p>
          <w:p>
            <w:pPr>
              <w:spacing w:after="20"/>
              <w:ind w:left="20"/>
              <w:jc w:val="both"/>
            </w:pPr>
            <w:r>
              <w:rPr>
                <w:rFonts w:ascii="Times New Roman"/>
                <w:b w:val="false"/>
                <w:i w:val="false"/>
                <w:color w:val="000000"/>
                <w:sz w:val="20"/>
              </w:rPr>
              <w:t>
МҰҚ -10 бас*1,7 га=17 га</w:t>
            </w:r>
          </w:p>
          <w:p>
            <w:pPr>
              <w:spacing w:after="20"/>
              <w:ind w:left="20"/>
              <w:jc w:val="both"/>
            </w:pPr>
            <w:r>
              <w:rPr>
                <w:rFonts w:ascii="Times New Roman"/>
                <w:b w:val="false"/>
                <w:i w:val="false"/>
                <w:color w:val="000000"/>
                <w:sz w:val="20"/>
              </w:rPr>
              <w:t>
Жылқы -2бас*10,2=20,4 га</w:t>
            </w:r>
          </w:p>
          <w:p>
            <w:pPr>
              <w:spacing w:after="20"/>
              <w:ind w:left="20"/>
              <w:jc w:val="both"/>
            </w:pPr>
            <w:r>
              <w:rPr>
                <w:rFonts w:ascii="Times New Roman"/>
                <w:b w:val="false"/>
                <w:i w:val="false"/>
                <w:color w:val="000000"/>
                <w:sz w:val="20"/>
              </w:rPr>
              <w:t>
119 га+17 га+20,4 га = 156га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"Любаша"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-29 бас*8,5 га=246 га</w:t>
            </w:r>
          </w:p>
          <w:p>
            <w:pPr>
              <w:spacing w:after="20"/>
              <w:ind w:left="20"/>
              <w:jc w:val="both"/>
            </w:pPr>
            <w:r>
              <w:rPr>
                <w:rFonts w:ascii="Times New Roman"/>
                <w:b w:val="false"/>
                <w:i w:val="false"/>
                <w:color w:val="000000"/>
                <w:sz w:val="20"/>
              </w:rPr>
              <w:t>
МҰҚ -114 бас*1,7 га=194 га</w:t>
            </w:r>
          </w:p>
          <w:p>
            <w:pPr>
              <w:spacing w:after="20"/>
              <w:ind w:left="20"/>
              <w:jc w:val="both"/>
            </w:pPr>
            <w:r>
              <w:rPr>
                <w:rFonts w:ascii="Times New Roman"/>
                <w:b w:val="false"/>
                <w:i w:val="false"/>
                <w:color w:val="000000"/>
                <w:sz w:val="20"/>
              </w:rPr>
              <w:t>
246га+194 га =440га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ШҚ"Мухаметияр"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"Н-Азамат"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-126 бас*8,5 га=1071 га</w:t>
            </w:r>
          </w:p>
          <w:p>
            <w:pPr>
              <w:spacing w:after="20"/>
              <w:ind w:left="20"/>
              <w:jc w:val="both"/>
            </w:pPr>
            <w:r>
              <w:rPr>
                <w:rFonts w:ascii="Times New Roman"/>
                <w:b w:val="false"/>
                <w:i w:val="false"/>
                <w:color w:val="000000"/>
                <w:sz w:val="20"/>
              </w:rPr>
              <w:t>
МҰҚ -310 бас*1,7 га=527 га</w:t>
            </w:r>
          </w:p>
          <w:p>
            <w:pPr>
              <w:spacing w:after="20"/>
              <w:ind w:left="20"/>
              <w:jc w:val="both"/>
            </w:pPr>
            <w:r>
              <w:rPr>
                <w:rFonts w:ascii="Times New Roman"/>
                <w:b w:val="false"/>
                <w:i w:val="false"/>
                <w:color w:val="000000"/>
                <w:sz w:val="20"/>
              </w:rPr>
              <w:t>
Жылқы -49 бас*10,2=500 га</w:t>
            </w:r>
          </w:p>
          <w:p>
            <w:pPr>
              <w:spacing w:after="20"/>
              <w:ind w:left="20"/>
              <w:jc w:val="both"/>
            </w:pPr>
            <w:r>
              <w:rPr>
                <w:rFonts w:ascii="Times New Roman"/>
                <w:b w:val="false"/>
                <w:i w:val="false"/>
                <w:color w:val="000000"/>
                <w:sz w:val="20"/>
              </w:rPr>
              <w:t>
1071 га+527 га+500 га =2098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"Нур-Сери-Мараби"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-327 бас*8,5 га=2779 га</w:t>
            </w:r>
          </w:p>
          <w:p>
            <w:pPr>
              <w:spacing w:after="20"/>
              <w:ind w:left="20"/>
              <w:jc w:val="both"/>
            </w:pPr>
            <w:r>
              <w:rPr>
                <w:rFonts w:ascii="Times New Roman"/>
                <w:b w:val="false"/>
                <w:i w:val="false"/>
                <w:color w:val="000000"/>
                <w:sz w:val="20"/>
              </w:rPr>
              <w:t>
МҰҚ 78бас*1,7га=132 га</w:t>
            </w:r>
          </w:p>
          <w:p>
            <w:pPr>
              <w:spacing w:after="20"/>
              <w:ind w:left="20"/>
              <w:jc w:val="both"/>
            </w:pPr>
            <w:r>
              <w:rPr>
                <w:rFonts w:ascii="Times New Roman"/>
                <w:b w:val="false"/>
                <w:i w:val="false"/>
                <w:color w:val="000000"/>
                <w:sz w:val="20"/>
              </w:rPr>
              <w:t>
2779 га+132 га =2911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 бас*8,5 га=76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"Оразбай-Баба"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"Патимат"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-115 бас*8,5 га=977 га</w:t>
            </w:r>
          </w:p>
          <w:p>
            <w:pPr>
              <w:spacing w:after="20"/>
              <w:ind w:left="20"/>
              <w:jc w:val="both"/>
            </w:pPr>
            <w:r>
              <w:rPr>
                <w:rFonts w:ascii="Times New Roman"/>
                <w:b w:val="false"/>
                <w:i w:val="false"/>
                <w:color w:val="000000"/>
                <w:sz w:val="20"/>
              </w:rPr>
              <w:t>
МҰҚ -121 бас*1,7 га=206 га</w:t>
            </w:r>
          </w:p>
          <w:p>
            <w:pPr>
              <w:spacing w:after="20"/>
              <w:ind w:left="20"/>
              <w:jc w:val="both"/>
            </w:pPr>
            <w:r>
              <w:rPr>
                <w:rFonts w:ascii="Times New Roman"/>
                <w:b w:val="false"/>
                <w:i w:val="false"/>
                <w:color w:val="000000"/>
                <w:sz w:val="20"/>
              </w:rPr>
              <w:t>
Жылқы -9 бас*10,2=918 га</w:t>
            </w:r>
          </w:p>
          <w:p>
            <w:pPr>
              <w:spacing w:after="20"/>
              <w:ind w:left="20"/>
              <w:jc w:val="both"/>
            </w:pPr>
            <w:r>
              <w:rPr>
                <w:rFonts w:ascii="Times New Roman"/>
                <w:b w:val="false"/>
                <w:i w:val="false"/>
                <w:color w:val="000000"/>
                <w:sz w:val="20"/>
              </w:rPr>
              <w:t>
977 га+206 га+918 га =2101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"Рассвет-2"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 бас*8,5 га=68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"Рзагалий"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-13 бас*8,5 га=110 га</w:t>
            </w:r>
          </w:p>
          <w:p>
            <w:pPr>
              <w:spacing w:after="20"/>
              <w:ind w:left="20"/>
              <w:jc w:val="both"/>
            </w:pPr>
            <w:r>
              <w:rPr>
                <w:rFonts w:ascii="Times New Roman"/>
                <w:b w:val="false"/>
                <w:i w:val="false"/>
                <w:color w:val="000000"/>
                <w:sz w:val="20"/>
              </w:rPr>
              <w:t>
МҰҚ - 45 бас*1,7 га=76 га</w:t>
            </w:r>
          </w:p>
          <w:p>
            <w:pPr>
              <w:spacing w:after="20"/>
              <w:ind w:left="20"/>
              <w:jc w:val="both"/>
            </w:pPr>
            <w:r>
              <w:rPr>
                <w:rFonts w:ascii="Times New Roman"/>
                <w:b w:val="false"/>
                <w:i w:val="false"/>
                <w:color w:val="000000"/>
                <w:sz w:val="20"/>
              </w:rPr>
              <w:t>
110 га+76 га =186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-115 бас*8,5 га=977 га</w:t>
            </w:r>
          </w:p>
          <w:p>
            <w:pPr>
              <w:spacing w:after="20"/>
              <w:ind w:left="20"/>
              <w:jc w:val="both"/>
            </w:pPr>
            <w:r>
              <w:rPr>
                <w:rFonts w:ascii="Times New Roman"/>
                <w:b w:val="false"/>
                <w:i w:val="false"/>
                <w:color w:val="000000"/>
                <w:sz w:val="20"/>
              </w:rPr>
              <w:t>
МҰҚ -121 бас*1,7 га=206 га</w:t>
            </w:r>
          </w:p>
          <w:p>
            <w:pPr>
              <w:spacing w:after="20"/>
              <w:ind w:left="20"/>
              <w:jc w:val="both"/>
            </w:pPr>
            <w:r>
              <w:rPr>
                <w:rFonts w:ascii="Times New Roman"/>
                <w:b w:val="false"/>
                <w:i w:val="false"/>
                <w:color w:val="000000"/>
                <w:sz w:val="20"/>
              </w:rPr>
              <w:t>
Жылқы -9 бас*10,2=918 га</w:t>
            </w:r>
          </w:p>
          <w:p>
            <w:pPr>
              <w:spacing w:after="20"/>
              <w:ind w:left="20"/>
              <w:jc w:val="both"/>
            </w:pPr>
            <w:r>
              <w:rPr>
                <w:rFonts w:ascii="Times New Roman"/>
                <w:b w:val="false"/>
                <w:i w:val="false"/>
                <w:color w:val="000000"/>
                <w:sz w:val="20"/>
              </w:rPr>
              <w:t>
977 га+206 га+918 га =2101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"Сансызбай"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"Талгат"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-50 бас*8,5 га=425 га</w:t>
            </w:r>
          </w:p>
          <w:p>
            <w:pPr>
              <w:spacing w:after="20"/>
              <w:ind w:left="20"/>
              <w:jc w:val="both"/>
            </w:pPr>
            <w:r>
              <w:rPr>
                <w:rFonts w:ascii="Times New Roman"/>
                <w:b w:val="false"/>
                <w:i w:val="false"/>
                <w:color w:val="000000"/>
                <w:sz w:val="20"/>
              </w:rPr>
              <w:t>
МҰҚ -134 бас*1,7 га=228 га</w:t>
            </w:r>
          </w:p>
          <w:p>
            <w:pPr>
              <w:spacing w:after="20"/>
              <w:ind w:left="20"/>
              <w:jc w:val="both"/>
            </w:pPr>
            <w:r>
              <w:rPr>
                <w:rFonts w:ascii="Times New Roman"/>
                <w:b w:val="false"/>
                <w:i w:val="false"/>
                <w:color w:val="000000"/>
                <w:sz w:val="20"/>
              </w:rPr>
              <w:t>
Жылқы - 11 бас*10,2=112 га</w:t>
            </w:r>
          </w:p>
          <w:p>
            <w:pPr>
              <w:spacing w:after="20"/>
              <w:ind w:left="20"/>
              <w:jc w:val="both"/>
            </w:pPr>
            <w:r>
              <w:rPr>
                <w:rFonts w:ascii="Times New Roman"/>
                <w:b w:val="false"/>
                <w:i w:val="false"/>
                <w:color w:val="000000"/>
                <w:sz w:val="20"/>
              </w:rPr>
              <w:t>
452 га+228 га+112 га =792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-14 бас*8,5 га=119 га</w:t>
            </w:r>
          </w:p>
          <w:p>
            <w:pPr>
              <w:spacing w:after="20"/>
              <w:ind w:left="20"/>
              <w:jc w:val="both"/>
            </w:pPr>
            <w:r>
              <w:rPr>
                <w:rFonts w:ascii="Times New Roman"/>
                <w:b w:val="false"/>
                <w:i w:val="false"/>
                <w:color w:val="000000"/>
                <w:sz w:val="20"/>
              </w:rPr>
              <w:t>
МҰҚ -33 бас*1,7 га=56 га</w:t>
            </w:r>
          </w:p>
          <w:p>
            <w:pPr>
              <w:spacing w:after="20"/>
              <w:ind w:left="20"/>
              <w:jc w:val="both"/>
            </w:pPr>
            <w:r>
              <w:rPr>
                <w:rFonts w:ascii="Times New Roman"/>
                <w:b w:val="false"/>
                <w:i w:val="false"/>
                <w:color w:val="000000"/>
                <w:sz w:val="20"/>
              </w:rPr>
              <w:t>
Жылқы -7 бас*10,2=71,4 га</w:t>
            </w:r>
          </w:p>
          <w:p>
            <w:pPr>
              <w:spacing w:after="20"/>
              <w:ind w:left="20"/>
              <w:jc w:val="both"/>
            </w:pPr>
            <w:r>
              <w:rPr>
                <w:rFonts w:ascii="Times New Roman"/>
                <w:b w:val="false"/>
                <w:i w:val="false"/>
                <w:color w:val="000000"/>
                <w:sz w:val="20"/>
              </w:rPr>
              <w:t>
119 га+17 га+20,4 га = 256га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"Ту-Атай"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-27 бас*8,5 га=229 га</w:t>
            </w:r>
          </w:p>
          <w:p>
            <w:pPr>
              <w:spacing w:after="20"/>
              <w:ind w:left="20"/>
              <w:jc w:val="both"/>
            </w:pPr>
            <w:r>
              <w:rPr>
                <w:rFonts w:ascii="Times New Roman"/>
                <w:b w:val="false"/>
                <w:i w:val="false"/>
                <w:color w:val="000000"/>
                <w:sz w:val="20"/>
              </w:rPr>
              <w:t>
МҰҚ -122 бас*1,7 га=190 га</w:t>
            </w:r>
          </w:p>
          <w:p>
            <w:pPr>
              <w:spacing w:after="20"/>
              <w:ind w:left="20"/>
              <w:jc w:val="both"/>
            </w:pPr>
            <w:r>
              <w:rPr>
                <w:rFonts w:ascii="Times New Roman"/>
                <w:b w:val="false"/>
                <w:i w:val="false"/>
                <w:color w:val="000000"/>
                <w:sz w:val="20"/>
              </w:rPr>
              <w:t>
229 га+190 га =419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"Шанырак-АЯ"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-88 бас*8,5 га=748 га</w:t>
            </w:r>
          </w:p>
          <w:p>
            <w:pPr>
              <w:spacing w:after="20"/>
              <w:ind w:left="20"/>
              <w:jc w:val="both"/>
            </w:pPr>
            <w:r>
              <w:rPr>
                <w:rFonts w:ascii="Times New Roman"/>
                <w:b w:val="false"/>
                <w:i w:val="false"/>
                <w:color w:val="000000"/>
                <w:sz w:val="20"/>
              </w:rPr>
              <w:t>
МҰҚ -19 бас*1,7 га=32 га</w:t>
            </w:r>
          </w:p>
          <w:p>
            <w:pPr>
              <w:spacing w:after="20"/>
              <w:ind w:left="20"/>
              <w:jc w:val="both"/>
            </w:pPr>
            <w:r>
              <w:rPr>
                <w:rFonts w:ascii="Times New Roman"/>
                <w:b w:val="false"/>
                <w:i w:val="false"/>
                <w:color w:val="000000"/>
                <w:sz w:val="20"/>
              </w:rPr>
              <w:t>
Жылқы -19 бас*10,2=194 га</w:t>
            </w:r>
          </w:p>
          <w:p>
            <w:pPr>
              <w:spacing w:after="20"/>
              <w:ind w:left="20"/>
              <w:jc w:val="both"/>
            </w:pPr>
            <w:r>
              <w:rPr>
                <w:rFonts w:ascii="Times New Roman"/>
                <w:b w:val="false"/>
                <w:i w:val="false"/>
                <w:color w:val="000000"/>
                <w:sz w:val="20"/>
              </w:rPr>
              <w:t>
748 га+32 га+194 га = 974га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"Шынболат"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-18 бас*8,5 га=153 га</w:t>
            </w:r>
          </w:p>
          <w:p>
            <w:pPr>
              <w:spacing w:after="20"/>
              <w:ind w:left="20"/>
              <w:jc w:val="both"/>
            </w:pPr>
            <w:r>
              <w:rPr>
                <w:rFonts w:ascii="Times New Roman"/>
                <w:b w:val="false"/>
                <w:i w:val="false"/>
                <w:color w:val="000000"/>
                <w:sz w:val="20"/>
              </w:rPr>
              <w:t>
МҰҚ- 13 бас*1,7 га=22 га</w:t>
            </w:r>
          </w:p>
          <w:p>
            <w:pPr>
              <w:spacing w:after="20"/>
              <w:ind w:left="20"/>
              <w:jc w:val="both"/>
            </w:pPr>
            <w:r>
              <w:rPr>
                <w:rFonts w:ascii="Times New Roman"/>
                <w:b w:val="false"/>
                <w:i w:val="false"/>
                <w:color w:val="000000"/>
                <w:sz w:val="20"/>
              </w:rPr>
              <w:t>
153 га+22 га =175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"Кентронник"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"АкТеп"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Жинақ:ЖШС,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9 – қосымша</w:t>
            </w:r>
          </w:p>
        </w:tc>
      </w:tr>
    </w:tbl>
    <w:p>
      <w:pPr>
        <w:spacing w:after="0"/>
        <w:ind w:left="0"/>
        <w:jc w:val="left"/>
      </w:pPr>
      <w:r>
        <w:rPr>
          <w:rFonts w:ascii="Times New Roman"/>
          <w:b/>
          <w:i w:val="false"/>
          <w:color w:val="000000"/>
        </w:rPr>
        <w:t xml:space="preserve"> Тамды ауылдық округі аумағында меншік иелерінің және жер пайдаланушылардың жер учаскелерінің құқық белгілейтін құжаттары негізінде, жер санаттары бойынша, жайылымдардың орналасу схемасы (картасы) </w:t>
      </w:r>
    </w:p>
    <w:p>
      <w:pPr>
        <w:spacing w:after="0"/>
        <w:ind w:left="0"/>
        <w:jc w:val="both"/>
      </w:pPr>
      <w:r>
        <w:drawing>
          <wp:inline distT="0" distB="0" distL="0" distR="0">
            <wp:extent cx="6921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21500" cy="7264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Тамды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МІҚ-7 бас*8,5 га=59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"ААЖ"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-18 бас*8,5 га=153 га</w:t>
            </w:r>
          </w:p>
          <w:p>
            <w:pPr>
              <w:spacing w:after="20"/>
              <w:ind w:left="20"/>
              <w:jc w:val="both"/>
            </w:pPr>
            <w:r>
              <w:rPr>
                <w:rFonts w:ascii="Times New Roman"/>
                <w:b w:val="false"/>
                <w:i w:val="false"/>
                <w:color w:val="000000"/>
                <w:sz w:val="20"/>
              </w:rPr>
              <w:t>
МҰҚ -38 бас*1,7 га=65 га</w:t>
            </w:r>
          </w:p>
          <w:p>
            <w:pPr>
              <w:spacing w:after="20"/>
              <w:ind w:left="20"/>
              <w:jc w:val="both"/>
            </w:pPr>
            <w:r>
              <w:rPr>
                <w:rFonts w:ascii="Times New Roman"/>
                <w:b w:val="false"/>
                <w:i w:val="false"/>
                <w:color w:val="000000"/>
                <w:sz w:val="20"/>
              </w:rPr>
              <w:t>
Жылқы-1 бас*10,2 га=10,2 га</w:t>
            </w:r>
          </w:p>
          <w:p>
            <w:pPr>
              <w:spacing w:after="20"/>
              <w:ind w:left="20"/>
              <w:jc w:val="both"/>
            </w:pPr>
            <w:r>
              <w:rPr>
                <w:rFonts w:ascii="Times New Roman"/>
                <w:b w:val="false"/>
                <w:i w:val="false"/>
                <w:color w:val="000000"/>
                <w:sz w:val="20"/>
              </w:rPr>
              <w:t>
153 га+65 га+10,2 га=228,2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"Алгабас-Батпакты"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-20 бас*8,5 га=170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"Алга – Ескендир"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-325 бас*8,5 га=2762 га</w:t>
            </w:r>
          </w:p>
          <w:p>
            <w:pPr>
              <w:spacing w:after="20"/>
              <w:ind w:left="20"/>
              <w:jc w:val="both"/>
            </w:pPr>
            <w:r>
              <w:rPr>
                <w:rFonts w:ascii="Times New Roman"/>
                <w:b w:val="false"/>
                <w:i w:val="false"/>
                <w:color w:val="000000"/>
                <w:sz w:val="20"/>
              </w:rPr>
              <w:t>
МҰҚ -213 бас*1,7 га=362 га</w:t>
            </w:r>
          </w:p>
          <w:p>
            <w:pPr>
              <w:spacing w:after="20"/>
              <w:ind w:left="20"/>
              <w:jc w:val="both"/>
            </w:pPr>
            <w:r>
              <w:rPr>
                <w:rFonts w:ascii="Times New Roman"/>
                <w:b w:val="false"/>
                <w:i w:val="false"/>
                <w:color w:val="000000"/>
                <w:sz w:val="20"/>
              </w:rPr>
              <w:t>
2762 га+362 га=3124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-90 бас*8,5 га=765 га</w:t>
            </w:r>
          </w:p>
          <w:p>
            <w:pPr>
              <w:spacing w:after="20"/>
              <w:ind w:left="20"/>
              <w:jc w:val="both"/>
            </w:pPr>
            <w:r>
              <w:rPr>
                <w:rFonts w:ascii="Times New Roman"/>
                <w:b w:val="false"/>
                <w:i w:val="false"/>
                <w:color w:val="000000"/>
                <w:sz w:val="20"/>
              </w:rPr>
              <w:t>
МҰҚ -550 бас*1,7 га=935 га</w:t>
            </w:r>
          </w:p>
          <w:p>
            <w:pPr>
              <w:spacing w:after="20"/>
              <w:ind w:left="20"/>
              <w:jc w:val="both"/>
            </w:pPr>
            <w:r>
              <w:rPr>
                <w:rFonts w:ascii="Times New Roman"/>
                <w:b w:val="false"/>
                <w:i w:val="false"/>
                <w:color w:val="000000"/>
                <w:sz w:val="20"/>
              </w:rPr>
              <w:t>
Жылқы -40 бас*10,2 га=408 га</w:t>
            </w:r>
          </w:p>
          <w:p>
            <w:pPr>
              <w:spacing w:after="20"/>
              <w:ind w:left="20"/>
              <w:jc w:val="both"/>
            </w:pPr>
            <w:r>
              <w:rPr>
                <w:rFonts w:ascii="Times New Roman"/>
                <w:b w:val="false"/>
                <w:i w:val="false"/>
                <w:color w:val="000000"/>
                <w:sz w:val="20"/>
              </w:rPr>
              <w:t>
765 га+935 га+408 га=2108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"Алихан – Бокейхан"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"Амангали"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-18 бас*8,5 га=153 га</w:t>
            </w:r>
          </w:p>
          <w:p>
            <w:pPr>
              <w:spacing w:after="20"/>
              <w:ind w:left="20"/>
              <w:jc w:val="both"/>
            </w:pPr>
            <w:r>
              <w:rPr>
                <w:rFonts w:ascii="Times New Roman"/>
                <w:b w:val="false"/>
                <w:i w:val="false"/>
                <w:color w:val="000000"/>
                <w:sz w:val="20"/>
              </w:rPr>
              <w:t>
МҰҚ -20 бас*1,7 га=34 га</w:t>
            </w:r>
          </w:p>
          <w:p>
            <w:pPr>
              <w:spacing w:after="20"/>
              <w:ind w:left="20"/>
              <w:jc w:val="both"/>
            </w:pPr>
            <w:r>
              <w:rPr>
                <w:rFonts w:ascii="Times New Roman"/>
                <w:b w:val="false"/>
                <w:i w:val="false"/>
                <w:color w:val="000000"/>
                <w:sz w:val="20"/>
              </w:rPr>
              <w:t>
Жылқы -1 бас*10,2 га=10,2 га</w:t>
            </w:r>
          </w:p>
          <w:p>
            <w:pPr>
              <w:spacing w:after="20"/>
              <w:ind w:left="20"/>
              <w:jc w:val="both"/>
            </w:pPr>
            <w:r>
              <w:rPr>
                <w:rFonts w:ascii="Times New Roman"/>
                <w:b w:val="false"/>
                <w:i w:val="false"/>
                <w:color w:val="000000"/>
                <w:sz w:val="20"/>
              </w:rPr>
              <w:t>
153 га+34 га+10,2 га=197,2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"Аманжол"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"Амантурлы"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-19 бас*8,5 га=161 га</w:t>
            </w:r>
          </w:p>
          <w:p>
            <w:pPr>
              <w:spacing w:after="20"/>
              <w:ind w:left="20"/>
              <w:jc w:val="both"/>
            </w:pPr>
            <w:r>
              <w:rPr>
                <w:rFonts w:ascii="Times New Roman"/>
                <w:b w:val="false"/>
                <w:i w:val="false"/>
                <w:color w:val="000000"/>
                <w:sz w:val="20"/>
              </w:rPr>
              <w:t>
МҰҚ -14 бас*1,7 га=24 га</w:t>
            </w:r>
          </w:p>
          <w:p>
            <w:pPr>
              <w:spacing w:after="20"/>
              <w:ind w:left="20"/>
              <w:jc w:val="both"/>
            </w:pPr>
            <w:r>
              <w:rPr>
                <w:rFonts w:ascii="Times New Roman"/>
                <w:b w:val="false"/>
                <w:i w:val="false"/>
                <w:color w:val="000000"/>
                <w:sz w:val="20"/>
              </w:rPr>
              <w:t>
Жылқы -1 бас*10,2 га=10,2 га</w:t>
            </w:r>
          </w:p>
          <w:p>
            <w:pPr>
              <w:spacing w:after="20"/>
              <w:ind w:left="20"/>
              <w:jc w:val="both"/>
            </w:pPr>
            <w:r>
              <w:rPr>
                <w:rFonts w:ascii="Times New Roman"/>
                <w:b w:val="false"/>
                <w:i w:val="false"/>
                <w:color w:val="000000"/>
                <w:sz w:val="20"/>
              </w:rPr>
              <w:t>
161 га+24 га+10,2 га=195,2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"Арай-М"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"Арай-Р"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"Асемгуль"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 бас*8,5 га=42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"Бейбарыс-Т"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 бас*8,5 га=68 га</w:t>
            </w:r>
          </w:p>
          <w:p>
            <w:pPr>
              <w:spacing w:after="20"/>
              <w:ind w:left="20"/>
              <w:jc w:val="both"/>
            </w:pPr>
            <w:r>
              <w:rPr>
                <w:rFonts w:ascii="Times New Roman"/>
                <w:b w:val="false"/>
                <w:i w:val="false"/>
                <w:color w:val="000000"/>
                <w:sz w:val="20"/>
              </w:rPr>
              <w:t>
МҰҚ -13 бас*1,7 га=22 га</w:t>
            </w:r>
          </w:p>
          <w:p>
            <w:pPr>
              <w:spacing w:after="20"/>
              <w:ind w:left="20"/>
              <w:jc w:val="both"/>
            </w:pPr>
            <w:r>
              <w:rPr>
                <w:rFonts w:ascii="Times New Roman"/>
                <w:b w:val="false"/>
                <w:i w:val="false"/>
                <w:color w:val="000000"/>
                <w:sz w:val="20"/>
              </w:rPr>
              <w:t>
Жылқы -6 бас*10,2 га=61 га</w:t>
            </w:r>
          </w:p>
          <w:p>
            <w:pPr>
              <w:spacing w:after="20"/>
              <w:ind w:left="20"/>
              <w:jc w:val="both"/>
            </w:pPr>
            <w:r>
              <w:rPr>
                <w:rFonts w:ascii="Times New Roman"/>
                <w:b w:val="false"/>
                <w:i w:val="false"/>
                <w:color w:val="000000"/>
                <w:sz w:val="20"/>
              </w:rPr>
              <w:t>
68 га+22 га+61 га=151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"Биржан-Бейбарыс"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-30 бас*8,5 га=255 га</w:t>
            </w:r>
          </w:p>
          <w:p>
            <w:pPr>
              <w:spacing w:after="20"/>
              <w:ind w:left="20"/>
              <w:jc w:val="both"/>
            </w:pPr>
            <w:r>
              <w:rPr>
                <w:rFonts w:ascii="Times New Roman"/>
                <w:b w:val="false"/>
                <w:i w:val="false"/>
                <w:color w:val="000000"/>
                <w:sz w:val="20"/>
              </w:rPr>
              <w:t>
Жылқы -1 бас*10,2 га=10,2 га</w:t>
            </w:r>
          </w:p>
          <w:p>
            <w:pPr>
              <w:spacing w:after="20"/>
              <w:ind w:left="20"/>
              <w:jc w:val="both"/>
            </w:pPr>
            <w:r>
              <w:rPr>
                <w:rFonts w:ascii="Times New Roman"/>
                <w:b w:val="false"/>
                <w:i w:val="false"/>
                <w:color w:val="000000"/>
                <w:sz w:val="20"/>
              </w:rPr>
              <w:t>
255 га+10,2 га=265,2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"Вадим"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-91 бас*8,5 га=773 га</w:t>
            </w:r>
          </w:p>
          <w:p>
            <w:pPr>
              <w:spacing w:after="20"/>
              <w:ind w:left="20"/>
              <w:jc w:val="both"/>
            </w:pPr>
            <w:r>
              <w:rPr>
                <w:rFonts w:ascii="Times New Roman"/>
                <w:b w:val="false"/>
                <w:i w:val="false"/>
                <w:color w:val="000000"/>
                <w:sz w:val="20"/>
              </w:rPr>
              <w:t>
МҰҚ -1342 бас*1,7 га=2281 га</w:t>
            </w:r>
          </w:p>
          <w:p>
            <w:pPr>
              <w:spacing w:after="20"/>
              <w:ind w:left="20"/>
              <w:jc w:val="both"/>
            </w:pPr>
            <w:r>
              <w:rPr>
                <w:rFonts w:ascii="Times New Roman"/>
                <w:b w:val="false"/>
                <w:i w:val="false"/>
                <w:color w:val="000000"/>
                <w:sz w:val="20"/>
              </w:rPr>
              <w:t>
Жылқы -27 бас*10,2 га=275 га</w:t>
            </w:r>
          </w:p>
          <w:p>
            <w:pPr>
              <w:spacing w:after="20"/>
              <w:ind w:left="20"/>
              <w:jc w:val="both"/>
            </w:pPr>
            <w:r>
              <w:rPr>
                <w:rFonts w:ascii="Times New Roman"/>
                <w:b w:val="false"/>
                <w:i w:val="false"/>
                <w:color w:val="000000"/>
                <w:sz w:val="20"/>
              </w:rPr>
              <w:t>
773 га+1342 га+275 га=2390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"Даяна"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-190 бас*8,5 га=1615 га</w:t>
            </w:r>
          </w:p>
          <w:p>
            <w:pPr>
              <w:spacing w:after="20"/>
              <w:ind w:left="20"/>
              <w:jc w:val="both"/>
            </w:pPr>
            <w:r>
              <w:rPr>
                <w:rFonts w:ascii="Times New Roman"/>
                <w:b w:val="false"/>
                <w:i w:val="false"/>
                <w:color w:val="000000"/>
                <w:sz w:val="20"/>
              </w:rPr>
              <w:t>
МҰҚ -24 бас*1,7 га=41 га</w:t>
            </w:r>
          </w:p>
          <w:p>
            <w:pPr>
              <w:spacing w:after="20"/>
              <w:ind w:left="20"/>
              <w:jc w:val="both"/>
            </w:pPr>
            <w:r>
              <w:rPr>
                <w:rFonts w:ascii="Times New Roman"/>
                <w:b w:val="false"/>
                <w:i w:val="false"/>
                <w:color w:val="000000"/>
                <w:sz w:val="20"/>
              </w:rPr>
              <w:t>
Жылқы -44 бас*10,2 га=448 га</w:t>
            </w:r>
          </w:p>
          <w:p>
            <w:pPr>
              <w:spacing w:after="20"/>
              <w:ind w:left="20"/>
              <w:jc w:val="both"/>
            </w:pPr>
            <w:r>
              <w:rPr>
                <w:rFonts w:ascii="Times New Roman"/>
                <w:b w:val="false"/>
                <w:i w:val="false"/>
                <w:color w:val="000000"/>
                <w:sz w:val="20"/>
              </w:rPr>
              <w:t>
1615 га+41 га+448 га=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"Еркин Куш"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-20 бас*10,2 га=204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"Ертулеп"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-70 бас*8,5 га=595 га</w:t>
            </w:r>
          </w:p>
          <w:p>
            <w:pPr>
              <w:spacing w:after="20"/>
              <w:ind w:left="20"/>
              <w:jc w:val="both"/>
            </w:pPr>
            <w:r>
              <w:rPr>
                <w:rFonts w:ascii="Times New Roman"/>
                <w:b w:val="false"/>
                <w:i w:val="false"/>
                <w:color w:val="000000"/>
                <w:sz w:val="20"/>
              </w:rPr>
              <w:t>
МҰҚ -150 бас*1,7 га=255 га</w:t>
            </w:r>
          </w:p>
          <w:p>
            <w:pPr>
              <w:spacing w:after="20"/>
              <w:ind w:left="20"/>
              <w:jc w:val="both"/>
            </w:pPr>
            <w:r>
              <w:rPr>
                <w:rFonts w:ascii="Times New Roman"/>
                <w:b w:val="false"/>
                <w:i w:val="false"/>
                <w:color w:val="000000"/>
                <w:sz w:val="20"/>
              </w:rPr>
              <w:t>
Жылқы -14 бас*10,2 га=142 га</w:t>
            </w:r>
          </w:p>
          <w:p>
            <w:pPr>
              <w:spacing w:after="20"/>
              <w:ind w:left="20"/>
              <w:jc w:val="both"/>
            </w:pPr>
            <w:r>
              <w:rPr>
                <w:rFonts w:ascii="Times New Roman"/>
                <w:b w:val="false"/>
                <w:i w:val="false"/>
                <w:color w:val="000000"/>
                <w:sz w:val="20"/>
              </w:rPr>
              <w:t>
595 га+255 га+142 га=992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"Ескендир"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"Жаует"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-29 бас*8,5 га=246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"Женис"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МІҚ-5 бас*8,5 га=42 га</w:t>
            </w:r>
          </w:p>
          <w:p>
            <w:pPr>
              <w:spacing w:after="20"/>
              <w:ind w:left="20"/>
              <w:jc w:val="both"/>
            </w:pPr>
            <w:r>
              <w:rPr>
                <w:rFonts w:ascii="Times New Roman"/>
                <w:b w:val="false"/>
                <w:i w:val="false"/>
                <w:color w:val="000000"/>
                <w:sz w:val="20"/>
              </w:rPr>
              <w:t>
МҰҚ -13 бас*1,7 га=22 га</w:t>
            </w:r>
          </w:p>
          <w:p>
            <w:pPr>
              <w:spacing w:after="20"/>
              <w:ind w:left="20"/>
              <w:jc w:val="both"/>
            </w:pPr>
            <w:r>
              <w:rPr>
                <w:rFonts w:ascii="Times New Roman"/>
                <w:b w:val="false"/>
                <w:i w:val="false"/>
                <w:color w:val="000000"/>
                <w:sz w:val="20"/>
              </w:rPr>
              <w:t>
42 га+22 га=64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"Илья"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 бас*8,5 га=34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"Кенжебай"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-21 бас*8,5 га=178 га</w:t>
            </w:r>
          </w:p>
          <w:p>
            <w:pPr>
              <w:spacing w:after="20"/>
              <w:ind w:left="20"/>
              <w:jc w:val="both"/>
            </w:pPr>
            <w:r>
              <w:rPr>
                <w:rFonts w:ascii="Times New Roman"/>
                <w:b w:val="false"/>
                <w:i w:val="false"/>
                <w:color w:val="000000"/>
                <w:sz w:val="20"/>
              </w:rPr>
              <w:t>
МҰҚ -24 бас*1,7 га=41 га</w:t>
            </w:r>
          </w:p>
          <w:p>
            <w:pPr>
              <w:spacing w:after="20"/>
              <w:ind w:left="20"/>
              <w:jc w:val="both"/>
            </w:pPr>
            <w:r>
              <w:rPr>
                <w:rFonts w:ascii="Times New Roman"/>
                <w:b w:val="false"/>
                <w:i w:val="false"/>
                <w:color w:val="000000"/>
                <w:sz w:val="20"/>
              </w:rPr>
              <w:t>
178 га+41 га=219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"Кудайберген"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-38 бас*8,5 га=323 га</w:t>
            </w:r>
          </w:p>
          <w:p>
            <w:pPr>
              <w:spacing w:after="20"/>
              <w:ind w:left="20"/>
              <w:jc w:val="both"/>
            </w:pPr>
            <w:r>
              <w:rPr>
                <w:rFonts w:ascii="Times New Roman"/>
                <w:b w:val="false"/>
                <w:i w:val="false"/>
                <w:color w:val="000000"/>
                <w:sz w:val="20"/>
              </w:rPr>
              <w:t>
МҰҚ -6 бас*1,7 га=10 га</w:t>
            </w:r>
          </w:p>
          <w:p>
            <w:pPr>
              <w:spacing w:after="20"/>
              <w:ind w:left="20"/>
              <w:jc w:val="both"/>
            </w:pPr>
            <w:r>
              <w:rPr>
                <w:rFonts w:ascii="Times New Roman"/>
                <w:b w:val="false"/>
                <w:i w:val="false"/>
                <w:color w:val="000000"/>
                <w:sz w:val="20"/>
              </w:rPr>
              <w:t>
Жылқы -15 бас*10,2 га=153 га</w:t>
            </w:r>
          </w:p>
          <w:p>
            <w:pPr>
              <w:spacing w:after="20"/>
              <w:ind w:left="20"/>
              <w:jc w:val="both"/>
            </w:pPr>
            <w:r>
              <w:rPr>
                <w:rFonts w:ascii="Times New Roman"/>
                <w:b w:val="false"/>
                <w:i w:val="false"/>
                <w:color w:val="000000"/>
                <w:sz w:val="20"/>
              </w:rPr>
              <w:t>
323 га+10 га+153 га=486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"Медет"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 бас*8,5 га=68 га</w:t>
            </w:r>
          </w:p>
          <w:p>
            <w:pPr>
              <w:spacing w:after="20"/>
              <w:ind w:left="20"/>
              <w:jc w:val="both"/>
            </w:pPr>
            <w:r>
              <w:rPr>
                <w:rFonts w:ascii="Times New Roman"/>
                <w:b w:val="false"/>
                <w:i w:val="false"/>
                <w:color w:val="000000"/>
                <w:sz w:val="20"/>
              </w:rPr>
              <w:t>
МҰҚ -23 бас*1,7 га=39 га</w:t>
            </w:r>
          </w:p>
          <w:p>
            <w:pPr>
              <w:spacing w:after="20"/>
              <w:ind w:left="20"/>
              <w:jc w:val="both"/>
            </w:pPr>
            <w:r>
              <w:rPr>
                <w:rFonts w:ascii="Times New Roman"/>
                <w:b w:val="false"/>
                <w:i w:val="false"/>
                <w:color w:val="000000"/>
                <w:sz w:val="20"/>
              </w:rPr>
              <w:t>
Жылқы -10 бас*10,2 га=102 га</w:t>
            </w:r>
          </w:p>
          <w:p>
            <w:pPr>
              <w:spacing w:after="20"/>
              <w:ind w:left="20"/>
              <w:jc w:val="both"/>
            </w:pPr>
            <w:r>
              <w:rPr>
                <w:rFonts w:ascii="Times New Roman"/>
                <w:b w:val="false"/>
                <w:i w:val="false"/>
                <w:color w:val="000000"/>
                <w:sz w:val="20"/>
              </w:rPr>
              <w:t>
58 га+39 га+102 га=209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"Насен"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"Немере"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 бас*8,5 га=34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-55 бас*8,5 га=467 га</w:t>
            </w:r>
          </w:p>
          <w:p>
            <w:pPr>
              <w:spacing w:after="20"/>
              <w:ind w:left="20"/>
              <w:jc w:val="both"/>
            </w:pPr>
            <w:r>
              <w:rPr>
                <w:rFonts w:ascii="Times New Roman"/>
                <w:b w:val="false"/>
                <w:i w:val="false"/>
                <w:color w:val="000000"/>
                <w:sz w:val="20"/>
              </w:rPr>
              <w:t>
МҰҚ -150 бас*1,7 га=255 га</w:t>
            </w:r>
          </w:p>
          <w:p>
            <w:pPr>
              <w:spacing w:after="20"/>
              <w:ind w:left="20"/>
              <w:jc w:val="both"/>
            </w:pPr>
            <w:r>
              <w:rPr>
                <w:rFonts w:ascii="Times New Roman"/>
                <w:b w:val="false"/>
                <w:i w:val="false"/>
                <w:color w:val="000000"/>
                <w:sz w:val="20"/>
              </w:rPr>
              <w:t>
Жылқы -8 бас*10,2 га=82 га</w:t>
            </w:r>
          </w:p>
          <w:p>
            <w:pPr>
              <w:spacing w:after="20"/>
              <w:ind w:left="20"/>
              <w:jc w:val="both"/>
            </w:pPr>
            <w:r>
              <w:rPr>
                <w:rFonts w:ascii="Times New Roman"/>
                <w:b w:val="false"/>
                <w:i w:val="false"/>
                <w:color w:val="000000"/>
                <w:sz w:val="20"/>
              </w:rPr>
              <w:t>
467 га+255 га+82 га=804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"Орынгали"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-40 бас*8,5 га=340 га</w:t>
            </w:r>
          </w:p>
          <w:p>
            <w:pPr>
              <w:spacing w:after="20"/>
              <w:ind w:left="20"/>
              <w:jc w:val="both"/>
            </w:pPr>
            <w:r>
              <w:rPr>
                <w:rFonts w:ascii="Times New Roman"/>
                <w:b w:val="false"/>
                <w:i w:val="false"/>
                <w:color w:val="000000"/>
                <w:sz w:val="20"/>
              </w:rPr>
              <w:t>
МҰҚ -105 бас*1,7 га=178 га</w:t>
            </w:r>
          </w:p>
          <w:p>
            <w:pPr>
              <w:spacing w:after="20"/>
              <w:ind w:left="20"/>
              <w:jc w:val="both"/>
            </w:pPr>
            <w:r>
              <w:rPr>
                <w:rFonts w:ascii="Times New Roman"/>
                <w:b w:val="false"/>
                <w:i w:val="false"/>
                <w:color w:val="000000"/>
                <w:sz w:val="20"/>
              </w:rPr>
              <w:t>
340 га+178 га=518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"Престиж"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"Садко"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-26 бас*8,5 га=221 га</w:t>
            </w:r>
          </w:p>
          <w:p>
            <w:pPr>
              <w:spacing w:after="20"/>
              <w:ind w:left="20"/>
              <w:jc w:val="both"/>
            </w:pPr>
            <w:r>
              <w:rPr>
                <w:rFonts w:ascii="Times New Roman"/>
                <w:b w:val="false"/>
                <w:i w:val="false"/>
                <w:color w:val="000000"/>
                <w:sz w:val="20"/>
              </w:rPr>
              <w:t>
МҰҚ -26 бас*1,7 га=44 га</w:t>
            </w:r>
          </w:p>
          <w:p>
            <w:pPr>
              <w:spacing w:after="20"/>
              <w:ind w:left="20"/>
              <w:jc w:val="both"/>
            </w:pPr>
            <w:r>
              <w:rPr>
                <w:rFonts w:ascii="Times New Roman"/>
                <w:b w:val="false"/>
                <w:i w:val="false"/>
                <w:color w:val="000000"/>
                <w:sz w:val="20"/>
              </w:rPr>
              <w:t>
221 га+44 га=265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 бас*8,5 га=68 га</w:t>
            </w:r>
          </w:p>
          <w:p>
            <w:pPr>
              <w:spacing w:after="20"/>
              <w:ind w:left="20"/>
              <w:jc w:val="both"/>
            </w:pPr>
            <w:r>
              <w:rPr>
                <w:rFonts w:ascii="Times New Roman"/>
                <w:b w:val="false"/>
                <w:i w:val="false"/>
                <w:color w:val="000000"/>
                <w:sz w:val="20"/>
              </w:rPr>
              <w:t>
МҰҚ -25 бас*1,7 га=42 га</w:t>
            </w:r>
          </w:p>
          <w:p>
            <w:pPr>
              <w:spacing w:after="20"/>
              <w:ind w:left="20"/>
              <w:jc w:val="both"/>
            </w:pPr>
            <w:r>
              <w:rPr>
                <w:rFonts w:ascii="Times New Roman"/>
                <w:b w:val="false"/>
                <w:i w:val="false"/>
                <w:color w:val="000000"/>
                <w:sz w:val="20"/>
              </w:rPr>
              <w:t>
68 га+42 га=110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"Тамды"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 бас*8,5 га=68 га</w:t>
            </w:r>
          </w:p>
          <w:p>
            <w:pPr>
              <w:spacing w:after="20"/>
              <w:ind w:left="20"/>
              <w:jc w:val="both"/>
            </w:pPr>
            <w:r>
              <w:rPr>
                <w:rFonts w:ascii="Times New Roman"/>
                <w:b w:val="false"/>
                <w:i w:val="false"/>
                <w:color w:val="000000"/>
                <w:sz w:val="20"/>
              </w:rPr>
              <w:t>
МҰҚ -248 бас*1,7 га=421 га</w:t>
            </w:r>
          </w:p>
          <w:p>
            <w:pPr>
              <w:spacing w:after="20"/>
              <w:ind w:left="20"/>
              <w:jc w:val="both"/>
            </w:pPr>
            <w:r>
              <w:rPr>
                <w:rFonts w:ascii="Times New Roman"/>
                <w:b w:val="false"/>
                <w:i w:val="false"/>
                <w:color w:val="000000"/>
                <w:sz w:val="20"/>
              </w:rPr>
              <w:t>
Жылқы -3бас*10,2 га=30,6 га</w:t>
            </w:r>
          </w:p>
          <w:p>
            <w:pPr>
              <w:spacing w:after="20"/>
              <w:ind w:left="20"/>
              <w:jc w:val="both"/>
            </w:pPr>
            <w:r>
              <w:rPr>
                <w:rFonts w:ascii="Times New Roman"/>
                <w:b w:val="false"/>
                <w:i w:val="false"/>
                <w:color w:val="000000"/>
                <w:sz w:val="20"/>
              </w:rPr>
              <w:t>
68 га+421 га+31 га=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"Таншолпан"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-148 бас*8,5 га=1258 га</w:t>
            </w:r>
          </w:p>
          <w:p>
            <w:pPr>
              <w:spacing w:after="20"/>
              <w:ind w:left="20"/>
              <w:jc w:val="both"/>
            </w:pPr>
            <w:r>
              <w:rPr>
                <w:rFonts w:ascii="Times New Roman"/>
                <w:b w:val="false"/>
                <w:i w:val="false"/>
                <w:color w:val="000000"/>
                <w:sz w:val="20"/>
              </w:rPr>
              <w:t>
МҰҚ -548 бас*1,7 га=931 га</w:t>
            </w:r>
          </w:p>
          <w:p>
            <w:pPr>
              <w:spacing w:after="20"/>
              <w:ind w:left="20"/>
              <w:jc w:val="both"/>
            </w:pPr>
            <w:r>
              <w:rPr>
                <w:rFonts w:ascii="Times New Roman"/>
                <w:b w:val="false"/>
                <w:i w:val="false"/>
                <w:color w:val="000000"/>
                <w:sz w:val="20"/>
              </w:rPr>
              <w:t>
Жылқы -45 бас*10,2 га=459 га</w:t>
            </w:r>
          </w:p>
          <w:p>
            <w:pPr>
              <w:spacing w:after="20"/>
              <w:ind w:left="20"/>
              <w:jc w:val="both"/>
            </w:pPr>
            <w:r>
              <w:rPr>
                <w:rFonts w:ascii="Times New Roman"/>
                <w:b w:val="false"/>
                <w:i w:val="false"/>
                <w:color w:val="000000"/>
                <w:sz w:val="20"/>
              </w:rPr>
              <w:t>
1258 га+931 га+459 га=2648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"Торегали"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-62 бас*8,5 га=527 га</w:t>
            </w:r>
          </w:p>
          <w:p>
            <w:pPr>
              <w:spacing w:after="20"/>
              <w:ind w:left="20"/>
              <w:jc w:val="both"/>
            </w:pPr>
            <w:r>
              <w:rPr>
                <w:rFonts w:ascii="Times New Roman"/>
                <w:b w:val="false"/>
                <w:i w:val="false"/>
                <w:color w:val="000000"/>
                <w:sz w:val="20"/>
              </w:rPr>
              <w:t>
МҰҚ-200 бас*1,7 га=340 га</w:t>
            </w:r>
          </w:p>
          <w:p>
            <w:pPr>
              <w:spacing w:after="20"/>
              <w:ind w:left="20"/>
              <w:jc w:val="both"/>
            </w:pPr>
            <w:r>
              <w:rPr>
                <w:rFonts w:ascii="Times New Roman"/>
                <w:b w:val="false"/>
                <w:i w:val="false"/>
                <w:color w:val="000000"/>
                <w:sz w:val="20"/>
              </w:rPr>
              <w:t>
Жылқы -6 бас*10,2 га=61 га</w:t>
            </w:r>
          </w:p>
          <w:p>
            <w:pPr>
              <w:spacing w:after="20"/>
              <w:ind w:left="20"/>
              <w:jc w:val="both"/>
            </w:pPr>
            <w:r>
              <w:rPr>
                <w:rFonts w:ascii="Times New Roman"/>
                <w:b w:val="false"/>
                <w:i w:val="false"/>
                <w:color w:val="000000"/>
                <w:sz w:val="20"/>
              </w:rPr>
              <w:t>
527 га+340 га+61 га=928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"Усербай"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-10 бас*8,5 га=85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"АкТеп"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ГККП"Алгинский инд.тех.колледж"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ЖШС, ГККП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ЖШС, ГКПП,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10 – қосымша</w:t>
            </w:r>
          </w:p>
        </w:tc>
      </w:tr>
    </w:tbl>
    <w:p>
      <w:pPr>
        <w:spacing w:after="0"/>
        <w:ind w:left="0"/>
        <w:jc w:val="left"/>
      </w:pPr>
      <w:r>
        <w:rPr>
          <w:rFonts w:ascii="Times New Roman"/>
          <w:b/>
          <w:i w:val="false"/>
          <w:color w:val="000000"/>
        </w:rPr>
        <w:t xml:space="preserve"> Тоқмансай ауылдық округі аумағында меншік иелерінің және жер пайдаланушылардың жер учаскелерінің құқық белгілейтін құжаттары негізінде, жер санаттары бойынша, жайылымдардың орналасу схемасы (картасы)</w:t>
      </w:r>
    </w:p>
    <w:p>
      <w:pPr>
        <w:spacing w:after="0"/>
        <w:ind w:left="0"/>
        <w:jc w:val="left"/>
      </w:pPr>
      <w:r>
        <w:br/>
      </w:r>
    </w:p>
    <w:p>
      <w:pPr>
        <w:spacing w:after="0"/>
        <w:ind w:left="0"/>
        <w:jc w:val="both"/>
      </w:pPr>
      <w:r>
        <w:drawing>
          <wp:inline distT="0" distB="0" distL="0" distR="0">
            <wp:extent cx="71501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501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Тоқмансай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жайылыми,</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"Акжар-1"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- 19 бас*8,5 га=161 га</w:t>
            </w:r>
          </w:p>
          <w:p>
            <w:pPr>
              <w:spacing w:after="20"/>
              <w:ind w:left="20"/>
              <w:jc w:val="both"/>
            </w:pPr>
            <w:r>
              <w:rPr>
                <w:rFonts w:ascii="Times New Roman"/>
                <w:b w:val="false"/>
                <w:i w:val="false"/>
                <w:color w:val="000000"/>
                <w:sz w:val="20"/>
              </w:rPr>
              <w:t>
МҰҚ – 11 бас*1,7 га=187 га</w:t>
            </w:r>
          </w:p>
          <w:p>
            <w:pPr>
              <w:spacing w:after="20"/>
              <w:ind w:left="20"/>
              <w:jc w:val="both"/>
            </w:pPr>
            <w:r>
              <w:rPr>
                <w:rFonts w:ascii="Times New Roman"/>
                <w:b w:val="false"/>
                <w:i w:val="false"/>
                <w:color w:val="000000"/>
                <w:sz w:val="20"/>
              </w:rPr>
              <w:t>
Жылқы – 5 бас*10,2 га=51 га</w:t>
            </w:r>
          </w:p>
          <w:p>
            <w:pPr>
              <w:spacing w:after="20"/>
              <w:ind w:left="20"/>
              <w:jc w:val="both"/>
            </w:pPr>
            <w:r>
              <w:rPr>
                <w:rFonts w:ascii="Times New Roman"/>
                <w:b w:val="false"/>
                <w:i w:val="false"/>
                <w:color w:val="000000"/>
                <w:sz w:val="20"/>
              </w:rPr>
              <w:t>
161 га+187 га+51 га=399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"Акжол-Ж"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- 6 бас*8,5 га=51 га</w:t>
            </w:r>
          </w:p>
          <w:p>
            <w:pPr>
              <w:spacing w:after="20"/>
              <w:ind w:left="20"/>
              <w:jc w:val="both"/>
            </w:pPr>
            <w:r>
              <w:rPr>
                <w:rFonts w:ascii="Times New Roman"/>
                <w:b w:val="false"/>
                <w:i w:val="false"/>
                <w:color w:val="000000"/>
                <w:sz w:val="20"/>
              </w:rPr>
              <w:t>
МҰҚ – 21 бас*1,7 га=38 га</w:t>
            </w:r>
          </w:p>
          <w:p>
            <w:pPr>
              <w:spacing w:after="20"/>
              <w:ind w:left="20"/>
              <w:jc w:val="both"/>
            </w:pPr>
            <w:r>
              <w:rPr>
                <w:rFonts w:ascii="Times New Roman"/>
                <w:b w:val="false"/>
                <w:i w:val="false"/>
                <w:color w:val="000000"/>
                <w:sz w:val="20"/>
              </w:rPr>
              <w:t>
51 га+38 га га=89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 – 38 бас*1,7 га=65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- 51 бас*8,5 га=433 га</w:t>
            </w:r>
          </w:p>
          <w:p>
            <w:pPr>
              <w:spacing w:after="20"/>
              <w:ind w:left="20"/>
              <w:jc w:val="both"/>
            </w:pPr>
            <w:r>
              <w:rPr>
                <w:rFonts w:ascii="Times New Roman"/>
                <w:b w:val="false"/>
                <w:i w:val="false"/>
                <w:color w:val="000000"/>
                <w:sz w:val="20"/>
              </w:rPr>
              <w:t>
МҰҚ – 60 бас*1,7 га=102 га</w:t>
            </w:r>
          </w:p>
          <w:p>
            <w:pPr>
              <w:spacing w:after="20"/>
              <w:ind w:left="20"/>
              <w:jc w:val="both"/>
            </w:pPr>
            <w:r>
              <w:rPr>
                <w:rFonts w:ascii="Times New Roman"/>
                <w:b w:val="false"/>
                <w:i w:val="false"/>
                <w:color w:val="000000"/>
                <w:sz w:val="20"/>
              </w:rPr>
              <w:t>
433 га+102 га=535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"Багдат"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- 37 бас*8,5 га=314 га</w:t>
            </w:r>
          </w:p>
          <w:p>
            <w:pPr>
              <w:spacing w:after="20"/>
              <w:ind w:left="20"/>
              <w:jc w:val="both"/>
            </w:pPr>
            <w:r>
              <w:rPr>
                <w:rFonts w:ascii="Times New Roman"/>
                <w:b w:val="false"/>
                <w:i w:val="false"/>
                <w:color w:val="000000"/>
                <w:sz w:val="20"/>
              </w:rPr>
              <w:t>
МҰҚ – 87 бас*1,7 га=148 га</w:t>
            </w:r>
          </w:p>
          <w:p>
            <w:pPr>
              <w:spacing w:after="20"/>
              <w:ind w:left="20"/>
              <w:jc w:val="both"/>
            </w:pPr>
            <w:r>
              <w:rPr>
                <w:rFonts w:ascii="Times New Roman"/>
                <w:b w:val="false"/>
                <w:i w:val="false"/>
                <w:color w:val="000000"/>
                <w:sz w:val="20"/>
              </w:rPr>
              <w:t>
Жылқы – 11 бас*10,2 га=112 га</w:t>
            </w:r>
          </w:p>
          <w:p>
            <w:pPr>
              <w:spacing w:after="20"/>
              <w:ind w:left="20"/>
              <w:jc w:val="both"/>
            </w:pPr>
            <w:r>
              <w:rPr>
                <w:rFonts w:ascii="Times New Roman"/>
                <w:b w:val="false"/>
                <w:i w:val="false"/>
                <w:color w:val="000000"/>
                <w:sz w:val="20"/>
              </w:rPr>
              <w:t>
314 га+148 га+112 га=574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"Балдырган"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- 58 бас*8,5 га=493 га</w:t>
            </w:r>
          </w:p>
          <w:p>
            <w:pPr>
              <w:spacing w:after="20"/>
              <w:ind w:left="20"/>
              <w:jc w:val="both"/>
            </w:pPr>
            <w:r>
              <w:rPr>
                <w:rFonts w:ascii="Times New Roman"/>
                <w:b w:val="false"/>
                <w:i w:val="false"/>
                <w:color w:val="000000"/>
                <w:sz w:val="20"/>
              </w:rPr>
              <w:t>
МҰҚ – 290 бас*1,7 га=493 га</w:t>
            </w:r>
          </w:p>
          <w:p>
            <w:pPr>
              <w:spacing w:after="20"/>
              <w:ind w:left="20"/>
              <w:jc w:val="both"/>
            </w:pPr>
            <w:r>
              <w:rPr>
                <w:rFonts w:ascii="Times New Roman"/>
                <w:b w:val="false"/>
                <w:i w:val="false"/>
                <w:color w:val="000000"/>
                <w:sz w:val="20"/>
              </w:rPr>
              <w:t>
Жылқы – 6 бас*10,2 га=61 га</w:t>
            </w:r>
          </w:p>
          <w:p>
            <w:pPr>
              <w:spacing w:after="20"/>
              <w:ind w:left="20"/>
              <w:jc w:val="both"/>
            </w:pPr>
            <w:r>
              <w:rPr>
                <w:rFonts w:ascii="Times New Roman"/>
                <w:b w:val="false"/>
                <w:i w:val="false"/>
                <w:color w:val="000000"/>
                <w:sz w:val="20"/>
              </w:rPr>
              <w:t>
493 га+493 га+61 га=1047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- 11 бас*8,5 га=93 га</w:t>
            </w:r>
          </w:p>
          <w:p>
            <w:pPr>
              <w:spacing w:after="20"/>
              <w:ind w:left="20"/>
              <w:jc w:val="both"/>
            </w:pPr>
            <w:r>
              <w:rPr>
                <w:rFonts w:ascii="Times New Roman"/>
                <w:b w:val="false"/>
                <w:i w:val="false"/>
                <w:color w:val="000000"/>
                <w:sz w:val="20"/>
              </w:rPr>
              <w:t>
МҰҚ – 86 бас*1,7 га=146 га</w:t>
            </w:r>
          </w:p>
          <w:p>
            <w:pPr>
              <w:spacing w:after="20"/>
              <w:ind w:left="20"/>
              <w:jc w:val="both"/>
            </w:pPr>
            <w:r>
              <w:rPr>
                <w:rFonts w:ascii="Times New Roman"/>
                <w:b w:val="false"/>
                <w:i w:val="false"/>
                <w:color w:val="000000"/>
                <w:sz w:val="20"/>
              </w:rPr>
              <w:t>
Жылқы – 1 бас*10,2 га=10,2 га</w:t>
            </w:r>
          </w:p>
          <w:p>
            <w:pPr>
              <w:spacing w:after="20"/>
              <w:ind w:left="20"/>
              <w:jc w:val="both"/>
            </w:pPr>
            <w:r>
              <w:rPr>
                <w:rFonts w:ascii="Times New Roman"/>
                <w:b w:val="false"/>
                <w:i w:val="false"/>
                <w:color w:val="000000"/>
                <w:sz w:val="20"/>
              </w:rPr>
              <w:t>
93 га+146 га+10,2 га=242,2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"Бирлестик"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- 15 бас*8,5 га=127 га</w:t>
            </w:r>
          </w:p>
          <w:p>
            <w:pPr>
              <w:spacing w:after="20"/>
              <w:ind w:left="20"/>
              <w:jc w:val="both"/>
            </w:pPr>
            <w:r>
              <w:rPr>
                <w:rFonts w:ascii="Times New Roman"/>
                <w:b w:val="false"/>
                <w:i w:val="false"/>
                <w:color w:val="000000"/>
                <w:sz w:val="20"/>
              </w:rPr>
              <w:t>
МҰҚ – 60 бас*1,7 га=102 га</w:t>
            </w:r>
          </w:p>
          <w:p>
            <w:pPr>
              <w:spacing w:after="20"/>
              <w:ind w:left="20"/>
              <w:jc w:val="both"/>
            </w:pPr>
            <w:r>
              <w:rPr>
                <w:rFonts w:ascii="Times New Roman"/>
                <w:b w:val="false"/>
                <w:i w:val="false"/>
                <w:color w:val="000000"/>
                <w:sz w:val="20"/>
              </w:rPr>
              <w:t>
Жылқы – 2 бас*10,2 га=20,4 га</w:t>
            </w:r>
          </w:p>
          <w:p>
            <w:pPr>
              <w:spacing w:after="20"/>
              <w:ind w:left="20"/>
              <w:jc w:val="both"/>
            </w:pPr>
            <w:r>
              <w:rPr>
                <w:rFonts w:ascii="Times New Roman"/>
                <w:b w:val="false"/>
                <w:i w:val="false"/>
                <w:color w:val="000000"/>
                <w:sz w:val="20"/>
              </w:rPr>
              <w:t>
127 га+102 га+20 га=249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"Ержигит"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- 28 бас*8,5 га=238 га</w:t>
            </w:r>
          </w:p>
          <w:p>
            <w:pPr>
              <w:spacing w:after="20"/>
              <w:ind w:left="20"/>
              <w:jc w:val="both"/>
            </w:pPr>
            <w:r>
              <w:rPr>
                <w:rFonts w:ascii="Times New Roman"/>
                <w:b w:val="false"/>
                <w:i w:val="false"/>
                <w:color w:val="000000"/>
                <w:sz w:val="20"/>
              </w:rPr>
              <w:t>
МҰҚ – 24 бас*1,7 га=41 га</w:t>
            </w:r>
          </w:p>
          <w:p>
            <w:pPr>
              <w:spacing w:after="20"/>
              <w:ind w:left="20"/>
              <w:jc w:val="both"/>
            </w:pPr>
            <w:r>
              <w:rPr>
                <w:rFonts w:ascii="Times New Roman"/>
                <w:b w:val="false"/>
                <w:i w:val="false"/>
                <w:color w:val="000000"/>
                <w:sz w:val="20"/>
              </w:rPr>
              <w:t>
238 га+41 га=279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МҰҚ-325 бас-1,7 га=552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"Жер-Ана-М"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- 174 бас*8,5 га=1479 га</w:t>
            </w:r>
          </w:p>
          <w:p>
            <w:pPr>
              <w:spacing w:after="20"/>
              <w:ind w:left="20"/>
              <w:jc w:val="both"/>
            </w:pPr>
            <w:r>
              <w:rPr>
                <w:rFonts w:ascii="Times New Roman"/>
                <w:b w:val="false"/>
                <w:i w:val="false"/>
                <w:color w:val="000000"/>
                <w:sz w:val="20"/>
              </w:rPr>
              <w:t>
МҰҚ – 864 бас*1,7 га=1468 га</w:t>
            </w:r>
          </w:p>
          <w:p>
            <w:pPr>
              <w:spacing w:after="20"/>
              <w:ind w:left="20"/>
              <w:jc w:val="both"/>
            </w:pPr>
            <w:r>
              <w:rPr>
                <w:rFonts w:ascii="Times New Roman"/>
                <w:b w:val="false"/>
                <w:i w:val="false"/>
                <w:color w:val="000000"/>
                <w:sz w:val="20"/>
              </w:rPr>
              <w:t>
Жылқы – 19 бас*10,2 га=193 га</w:t>
            </w:r>
          </w:p>
          <w:p>
            <w:pPr>
              <w:spacing w:after="20"/>
              <w:ind w:left="20"/>
              <w:jc w:val="both"/>
            </w:pPr>
            <w:r>
              <w:rPr>
                <w:rFonts w:ascii="Times New Roman"/>
                <w:b w:val="false"/>
                <w:i w:val="false"/>
                <w:color w:val="000000"/>
                <w:sz w:val="20"/>
              </w:rPr>
              <w:t>
1479 га+1468 га+193 га=3140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"Казтурган"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- 13 бас*8,5 га=110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"Канкожа"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- 14 бас*8,5 га=119 га</w:t>
            </w:r>
          </w:p>
          <w:p>
            <w:pPr>
              <w:spacing w:after="20"/>
              <w:ind w:left="20"/>
              <w:jc w:val="both"/>
            </w:pPr>
            <w:r>
              <w:rPr>
                <w:rFonts w:ascii="Times New Roman"/>
                <w:b w:val="false"/>
                <w:i w:val="false"/>
                <w:color w:val="000000"/>
                <w:sz w:val="20"/>
              </w:rPr>
              <w:t>
МҰҚ – 50 бас*1,7 га=85 га</w:t>
            </w:r>
          </w:p>
          <w:p>
            <w:pPr>
              <w:spacing w:after="20"/>
              <w:ind w:left="20"/>
              <w:jc w:val="both"/>
            </w:pPr>
            <w:r>
              <w:rPr>
                <w:rFonts w:ascii="Times New Roman"/>
                <w:b w:val="false"/>
                <w:i w:val="false"/>
                <w:color w:val="000000"/>
                <w:sz w:val="20"/>
              </w:rPr>
              <w:t>
119 га+85 га га=204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"Карабура"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- 103 бас*8,5 га=875 га</w:t>
            </w:r>
          </w:p>
          <w:p>
            <w:pPr>
              <w:spacing w:after="20"/>
              <w:ind w:left="20"/>
              <w:jc w:val="both"/>
            </w:pPr>
            <w:r>
              <w:rPr>
                <w:rFonts w:ascii="Times New Roman"/>
                <w:b w:val="false"/>
                <w:i w:val="false"/>
                <w:color w:val="000000"/>
                <w:sz w:val="20"/>
              </w:rPr>
              <w:t>
МҰҚ – 396 бас*1,7 га=673 га</w:t>
            </w:r>
          </w:p>
          <w:p>
            <w:pPr>
              <w:spacing w:after="20"/>
              <w:ind w:left="20"/>
              <w:jc w:val="both"/>
            </w:pPr>
            <w:r>
              <w:rPr>
                <w:rFonts w:ascii="Times New Roman"/>
                <w:b w:val="false"/>
                <w:i w:val="false"/>
                <w:color w:val="000000"/>
                <w:sz w:val="20"/>
              </w:rPr>
              <w:t>
875 га+673 га=1548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"Ляззат"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- 15 бас*8,5 га=127 га</w:t>
            </w:r>
          </w:p>
          <w:p>
            <w:pPr>
              <w:spacing w:after="20"/>
              <w:ind w:left="20"/>
              <w:jc w:val="both"/>
            </w:pPr>
            <w:r>
              <w:rPr>
                <w:rFonts w:ascii="Times New Roman"/>
                <w:b w:val="false"/>
                <w:i w:val="false"/>
                <w:color w:val="000000"/>
                <w:sz w:val="20"/>
              </w:rPr>
              <w:t>
МҰҚ – 63 бас*1,7 га=107 га</w:t>
            </w:r>
          </w:p>
          <w:p>
            <w:pPr>
              <w:spacing w:after="20"/>
              <w:ind w:left="20"/>
              <w:jc w:val="both"/>
            </w:pPr>
            <w:r>
              <w:rPr>
                <w:rFonts w:ascii="Times New Roman"/>
                <w:b w:val="false"/>
                <w:i w:val="false"/>
                <w:color w:val="000000"/>
                <w:sz w:val="20"/>
              </w:rPr>
              <w:t>
Жылқы – 7 бас*10,2 га=71 га</w:t>
            </w:r>
          </w:p>
          <w:p>
            <w:pPr>
              <w:spacing w:after="20"/>
              <w:ind w:left="20"/>
              <w:jc w:val="both"/>
            </w:pPr>
            <w:r>
              <w:rPr>
                <w:rFonts w:ascii="Times New Roman"/>
                <w:b w:val="false"/>
                <w:i w:val="false"/>
                <w:color w:val="000000"/>
                <w:sz w:val="20"/>
              </w:rPr>
              <w:t>
127 га+107 га+71 га=305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"Мурагер-Ж"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- 100 бас*8,5 га=850 га</w:t>
            </w:r>
          </w:p>
          <w:p>
            <w:pPr>
              <w:spacing w:after="20"/>
              <w:ind w:left="20"/>
              <w:jc w:val="both"/>
            </w:pPr>
            <w:r>
              <w:rPr>
                <w:rFonts w:ascii="Times New Roman"/>
                <w:b w:val="false"/>
                <w:i w:val="false"/>
                <w:color w:val="000000"/>
                <w:sz w:val="20"/>
              </w:rPr>
              <w:t>
МҰҚ – 120 бас*1,7 га=204 га</w:t>
            </w:r>
          </w:p>
          <w:p>
            <w:pPr>
              <w:spacing w:after="20"/>
              <w:ind w:left="20"/>
              <w:jc w:val="both"/>
            </w:pPr>
            <w:r>
              <w:rPr>
                <w:rFonts w:ascii="Times New Roman"/>
                <w:b w:val="false"/>
                <w:i w:val="false"/>
                <w:color w:val="000000"/>
                <w:sz w:val="20"/>
              </w:rPr>
              <w:t>
Жылқы – 6 бас*10,2 га=72 га</w:t>
            </w:r>
          </w:p>
          <w:p>
            <w:pPr>
              <w:spacing w:after="20"/>
              <w:ind w:left="20"/>
              <w:jc w:val="both"/>
            </w:pPr>
            <w:r>
              <w:rPr>
                <w:rFonts w:ascii="Times New Roman"/>
                <w:b w:val="false"/>
                <w:i w:val="false"/>
                <w:color w:val="000000"/>
                <w:sz w:val="20"/>
              </w:rPr>
              <w:t>
850 га+204 га+72 га=1126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- 21 бас*8,5 га=178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- 13 бас*8,5 га=110 га</w:t>
            </w:r>
          </w:p>
          <w:p>
            <w:pPr>
              <w:spacing w:after="20"/>
              <w:ind w:left="20"/>
              <w:jc w:val="both"/>
            </w:pPr>
            <w:r>
              <w:rPr>
                <w:rFonts w:ascii="Times New Roman"/>
                <w:b w:val="false"/>
                <w:i w:val="false"/>
                <w:color w:val="000000"/>
                <w:sz w:val="20"/>
              </w:rPr>
              <w:t>
МҰҚ – 230 бас*1,7 га=391 га</w:t>
            </w:r>
          </w:p>
          <w:p>
            <w:pPr>
              <w:spacing w:after="20"/>
              <w:ind w:left="20"/>
              <w:jc w:val="both"/>
            </w:pPr>
            <w:r>
              <w:rPr>
                <w:rFonts w:ascii="Times New Roman"/>
                <w:b w:val="false"/>
                <w:i w:val="false"/>
                <w:color w:val="000000"/>
                <w:sz w:val="20"/>
              </w:rPr>
              <w:t>
Жылқы – 6 бас*10,2 га=72 га</w:t>
            </w:r>
          </w:p>
          <w:p>
            <w:pPr>
              <w:spacing w:after="20"/>
              <w:ind w:left="20"/>
              <w:jc w:val="both"/>
            </w:pPr>
            <w:r>
              <w:rPr>
                <w:rFonts w:ascii="Times New Roman"/>
                <w:b w:val="false"/>
                <w:i w:val="false"/>
                <w:color w:val="000000"/>
                <w:sz w:val="20"/>
              </w:rPr>
              <w:t>
110 га+391 га+72 га=576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"Нурбакыт"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- 22 бас*8,5 га=187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- 32 бас*8,5 га=272 га</w:t>
            </w:r>
          </w:p>
          <w:p>
            <w:pPr>
              <w:spacing w:after="20"/>
              <w:ind w:left="20"/>
              <w:jc w:val="both"/>
            </w:pPr>
            <w:r>
              <w:rPr>
                <w:rFonts w:ascii="Times New Roman"/>
                <w:b w:val="false"/>
                <w:i w:val="false"/>
                <w:color w:val="000000"/>
                <w:sz w:val="20"/>
              </w:rPr>
              <w:t>
МҰҚ – 38 бас*1,7 га=65 га</w:t>
            </w:r>
          </w:p>
          <w:p>
            <w:pPr>
              <w:spacing w:after="20"/>
              <w:ind w:left="20"/>
              <w:jc w:val="both"/>
            </w:pPr>
            <w:r>
              <w:rPr>
                <w:rFonts w:ascii="Times New Roman"/>
                <w:b w:val="false"/>
                <w:i w:val="false"/>
                <w:color w:val="000000"/>
                <w:sz w:val="20"/>
              </w:rPr>
              <w:t>
Жылқы – 2 бас*10,2 га=20,4 га</w:t>
            </w:r>
          </w:p>
          <w:p>
            <w:pPr>
              <w:spacing w:after="20"/>
              <w:ind w:left="20"/>
              <w:jc w:val="both"/>
            </w:pPr>
            <w:r>
              <w:rPr>
                <w:rFonts w:ascii="Times New Roman"/>
                <w:b w:val="false"/>
                <w:i w:val="false"/>
                <w:color w:val="000000"/>
                <w:sz w:val="20"/>
              </w:rPr>
              <w:t>
272 га+65 га+20,4 га=357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 - 27 бас*8,5 га=229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"Сагинхан"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- 16 бас*8,5 га=136 га</w:t>
            </w:r>
          </w:p>
          <w:p>
            <w:pPr>
              <w:spacing w:after="20"/>
              <w:ind w:left="20"/>
              <w:jc w:val="both"/>
            </w:pPr>
            <w:r>
              <w:rPr>
                <w:rFonts w:ascii="Times New Roman"/>
                <w:b w:val="false"/>
                <w:i w:val="false"/>
                <w:color w:val="000000"/>
                <w:sz w:val="20"/>
              </w:rPr>
              <w:t>
Жылқы – 20 бас*10,2 га=204 га</w:t>
            </w:r>
          </w:p>
          <w:p>
            <w:pPr>
              <w:spacing w:after="20"/>
              <w:ind w:left="20"/>
              <w:jc w:val="both"/>
            </w:pPr>
            <w:r>
              <w:rPr>
                <w:rFonts w:ascii="Times New Roman"/>
                <w:b w:val="false"/>
                <w:i w:val="false"/>
                <w:color w:val="000000"/>
                <w:sz w:val="20"/>
              </w:rPr>
              <w:t>
136 га+204 га=340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- 7 бас*8,5 га=59 га</w:t>
            </w:r>
          </w:p>
          <w:p>
            <w:pPr>
              <w:spacing w:after="20"/>
              <w:ind w:left="20"/>
              <w:jc w:val="both"/>
            </w:pPr>
            <w:r>
              <w:rPr>
                <w:rFonts w:ascii="Times New Roman"/>
                <w:b w:val="false"/>
                <w:i w:val="false"/>
                <w:color w:val="000000"/>
                <w:sz w:val="20"/>
              </w:rPr>
              <w:t>
МҰҚ – 12 бас*1,7 га=20 га</w:t>
            </w:r>
          </w:p>
          <w:p>
            <w:pPr>
              <w:spacing w:after="20"/>
              <w:ind w:left="20"/>
              <w:jc w:val="both"/>
            </w:pPr>
            <w:r>
              <w:rPr>
                <w:rFonts w:ascii="Times New Roman"/>
                <w:b w:val="false"/>
                <w:i w:val="false"/>
                <w:color w:val="000000"/>
                <w:sz w:val="20"/>
              </w:rPr>
              <w:t>
Жылқы – 4 бас*10,2 га=40,8 га</w:t>
            </w:r>
          </w:p>
          <w:p>
            <w:pPr>
              <w:spacing w:after="20"/>
              <w:ind w:left="20"/>
              <w:jc w:val="both"/>
            </w:pPr>
            <w:r>
              <w:rPr>
                <w:rFonts w:ascii="Times New Roman"/>
                <w:b w:val="false"/>
                <w:i w:val="false"/>
                <w:color w:val="000000"/>
                <w:sz w:val="20"/>
              </w:rPr>
              <w:t>
59 га+20 га+40,8 га=120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"Улетти"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- 90 бас*8,5 га=765 га</w:t>
            </w:r>
          </w:p>
          <w:p>
            <w:pPr>
              <w:spacing w:after="20"/>
              <w:ind w:left="20"/>
              <w:jc w:val="both"/>
            </w:pPr>
            <w:r>
              <w:rPr>
                <w:rFonts w:ascii="Times New Roman"/>
                <w:b w:val="false"/>
                <w:i w:val="false"/>
                <w:color w:val="000000"/>
                <w:sz w:val="20"/>
              </w:rPr>
              <w:t>
МҰҚ – 280 бас*1,7 га=476 га</w:t>
            </w:r>
          </w:p>
          <w:p>
            <w:pPr>
              <w:spacing w:after="20"/>
              <w:ind w:left="20"/>
              <w:jc w:val="both"/>
            </w:pPr>
            <w:r>
              <w:rPr>
                <w:rFonts w:ascii="Times New Roman"/>
                <w:b w:val="false"/>
                <w:i w:val="false"/>
                <w:color w:val="000000"/>
                <w:sz w:val="20"/>
              </w:rPr>
              <w:t>
Жылқы – 14 бас*10,2 га=143 га</w:t>
            </w:r>
          </w:p>
          <w:p>
            <w:pPr>
              <w:spacing w:after="20"/>
              <w:ind w:left="20"/>
              <w:jc w:val="both"/>
            </w:pPr>
            <w:r>
              <w:rPr>
                <w:rFonts w:ascii="Times New Roman"/>
                <w:b w:val="false"/>
                <w:i w:val="false"/>
                <w:color w:val="000000"/>
                <w:sz w:val="20"/>
              </w:rPr>
              <w:t>
765 га+476 га+143 га=1384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"Нөсер"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 – 1667 бас*1,7 га=2834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"Тоқмансай"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- 96 бас*8,5 га=816 га</w:t>
            </w:r>
          </w:p>
          <w:p>
            <w:pPr>
              <w:spacing w:after="20"/>
              <w:ind w:left="20"/>
              <w:jc w:val="both"/>
            </w:pPr>
            <w:r>
              <w:rPr>
                <w:rFonts w:ascii="Times New Roman"/>
                <w:b w:val="false"/>
                <w:i w:val="false"/>
                <w:color w:val="000000"/>
                <w:sz w:val="20"/>
              </w:rPr>
              <w:t>
МҰҚ – 1131 бас*1,7 га=1923 га</w:t>
            </w:r>
          </w:p>
          <w:p>
            <w:pPr>
              <w:spacing w:after="20"/>
              <w:ind w:left="20"/>
              <w:jc w:val="both"/>
            </w:pPr>
            <w:r>
              <w:rPr>
                <w:rFonts w:ascii="Times New Roman"/>
                <w:b w:val="false"/>
                <w:i w:val="false"/>
                <w:color w:val="000000"/>
                <w:sz w:val="20"/>
              </w:rPr>
              <w:t>
Жылқы – 206 бас*10,2 га=2101 га</w:t>
            </w:r>
          </w:p>
          <w:p>
            <w:pPr>
              <w:spacing w:after="20"/>
              <w:ind w:left="20"/>
              <w:jc w:val="both"/>
            </w:pPr>
            <w:r>
              <w:rPr>
                <w:rFonts w:ascii="Times New Roman"/>
                <w:b w:val="false"/>
                <w:i w:val="false"/>
                <w:color w:val="000000"/>
                <w:sz w:val="20"/>
              </w:rPr>
              <w:t>
816 га+1923 га+2101 га=4840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"Эталон - ХХІ"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- 6 бас*8,5 га=51 га</w:t>
            </w:r>
          </w:p>
          <w:p>
            <w:pPr>
              <w:spacing w:after="20"/>
              <w:ind w:left="20"/>
              <w:jc w:val="both"/>
            </w:pPr>
            <w:r>
              <w:rPr>
                <w:rFonts w:ascii="Times New Roman"/>
                <w:b w:val="false"/>
                <w:i w:val="false"/>
                <w:color w:val="000000"/>
                <w:sz w:val="20"/>
              </w:rPr>
              <w:t>
МҰҚ – 148 бас*1,7 га=252 га</w:t>
            </w:r>
          </w:p>
          <w:p>
            <w:pPr>
              <w:spacing w:after="20"/>
              <w:ind w:left="20"/>
              <w:jc w:val="both"/>
            </w:pPr>
            <w:r>
              <w:rPr>
                <w:rFonts w:ascii="Times New Roman"/>
                <w:b w:val="false"/>
                <w:i w:val="false"/>
                <w:color w:val="000000"/>
                <w:sz w:val="20"/>
              </w:rPr>
              <w:t>
Жылқы – 1 бас*10,2 га=10,2 га</w:t>
            </w:r>
          </w:p>
          <w:p>
            <w:pPr>
              <w:spacing w:after="20"/>
              <w:ind w:left="20"/>
              <w:jc w:val="both"/>
            </w:pPr>
            <w:r>
              <w:rPr>
                <w:rFonts w:ascii="Times New Roman"/>
                <w:b w:val="false"/>
                <w:i w:val="false"/>
                <w:color w:val="000000"/>
                <w:sz w:val="20"/>
              </w:rPr>
              <w:t>
51 га+252 га+10,2 га=313,2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ЖШС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ЖШС,ШҚ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+51 719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11 – қосымша</w:t>
            </w:r>
          </w:p>
        </w:tc>
      </w:tr>
    </w:tbl>
    <w:p>
      <w:pPr>
        <w:spacing w:after="0"/>
        <w:ind w:left="0"/>
        <w:jc w:val="left"/>
      </w:pPr>
      <w:r>
        <w:rPr>
          <w:rFonts w:ascii="Times New Roman"/>
          <w:b/>
          <w:i w:val="false"/>
          <w:color w:val="000000"/>
        </w:rPr>
        <w:t xml:space="preserve"> Сарықобда ауылдық округі аумағында меншік иелерінің және жер пайдаланушылардың жер учаскелерінің құқық белгілейтін құжаттары негізінде, жер санаттары бойынша, жайылымдардың орналасу схемасы (картасы) </w:t>
      </w:r>
    </w:p>
    <w:p>
      <w:pPr>
        <w:spacing w:after="0"/>
        <w:ind w:left="0"/>
        <w:jc w:val="both"/>
      </w:pPr>
      <w:r>
        <w:drawing>
          <wp:inline distT="0" distB="0" distL="0" distR="0">
            <wp:extent cx="69596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59600" cy="7772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Сарықобда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"Аккорд"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"Ала козы"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МІҚ-239 бас*8,5 га=2031 га</w:t>
            </w:r>
          </w:p>
          <w:p>
            <w:pPr>
              <w:spacing w:after="20"/>
              <w:ind w:left="20"/>
              <w:jc w:val="both"/>
            </w:pPr>
            <w:r>
              <w:rPr>
                <w:rFonts w:ascii="Times New Roman"/>
                <w:b w:val="false"/>
                <w:i w:val="false"/>
                <w:color w:val="000000"/>
                <w:sz w:val="20"/>
              </w:rPr>
              <w:t>
МҰҚ -565 бас*1,7 га=960 га</w:t>
            </w:r>
          </w:p>
          <w:p>
            <w:pPr>
              <w:spacing w:after="20"/>
              <w:ind w:left="20"/>
              <w:jc w:val="both"/>
            </w:pPr>
            <w:r>
              <w:rPr>
                <w:rFonts w:ascii="Times New Roman"/>
                <w:b w:val="false"/>
                <w:i w:val="false"/>
                <w:color w:val="000000"/>
                <w:sz w:val="20"/>
              </w:rPr>
              <w:t>
Жылқы -355 бас*10,2 га=3621 га</w:t>
            </w:r>
          </w:p>
          <w:p>
            <w:pPr>
              <w:spacing w:after="20"/>
              <w:ind w:left="20"/>
              <w:jc w:val="both"/>
            </w:pPr>
            <w:r>
              <w:rPr>
                <w:rFonts w:ascii="Times New Roman"/>
                <w:b w:val="false"/>
                <w:i w:val="false"/>
                <w:color w:val="000000"/>
                <w:sz w:val="20"/>
              </w:rPr>
              <w:t>
2031 га+960 га+3621 га=6612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"Алимжан"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-301 бас*8,5 га=2558 га</w:t>
            </w:r>
          </w:p>
          <w:p>
            <w:pPr>
              <w:spacing w:after="20"/>
              <w:ind w:left="20"/>
              <w:jc w:val="both"/>
            </w:pPr>
            <w:r>
              <w:rPr>
                <w:rFonts w:ascii="Times New Roman"/>
                <w:b w:val="false"/>
                <w:i w:val="false"/>
                <w:color w:val="000000"/>
                <w:sz w:val="20"/>
              </w:rPr>
              <w:t>
МҰҚ -750 бас*1,7 га=1275 га</w:t>
            </w:r>
          </w:p>
          <w:p>
            <w:pPr>
              <w:spacing w:after="20"/>
              <w:ind w:left="20"/>
              <w:jc w:val="both"/>
            </w:pPr>
            <w:r>
              <w:rPr>
                <w:rFonts w:ascii="Times New Roman"/>
                <w:b w:val="false"/>
                <w:i w:val="false"/>
                <w:color w:val="000000"/>
                <w:sz w:val="20"/>
              </w:rPr>
              <w:t>
Жылқы -255 бас*10,2 га=2728 га</w:t>
            </w:r>
          </w:p>
          <w:p>
            <w:pPr>
              <w:spacing w:after="20"/>
              <w:ind w:left="20"/>
              <w:jc w:val="both"/>
            </w:pPr>
            <w:r>
              <w:rPr>
                <w:rFonts w:ascii="Times New Roman"/>
                <w:b w:val="false"/>
                <w:i w:val="false"/>
                <w:color w:val="000000"/>
                <w:sz w:val="20"/>
              </w:rPr>
              <w:t>
2558 га+1275 га+2728 га=6551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 куат"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-10 бас*8,5 га=144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"Балдаир"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-17 бас*8,5 га=144 га</w:t>
            </w:r>
          </w:p>
          <w:p>
            <w:pPr>
              <w:spacing w:after="20"/>
              <w:ind w:left="20"/>
              <w:jc w:val="both"/>
            </w:pPr>
            <w:r>
              <w:rPr>
                <w:rFonts w:ascii="Times New Roman"/>
                <w:b w:val="false"/>
                <w:i w:val="false"/>
                <w:color w:val="000000"/>
                <w:sz w:val="20"/>
              </w:rPr>
              <w:t>
МҰҚ -25 бас*1,7 га=42 га</w:t>
            </w:r>
          </w:p>
          <w:p>
            <w:pPr>
              <w:spacing w:after="20"/>
              <w:ind w:left="20"/>
              <w:jc w:val="both"/>
            </w:pPr>
            <w:r>
              <w:rPr>
                <w:rFonts w:ascii="Times New Roman"/>
                <w:b w:val="false"/>
                <w:i w:val="false"/>
                <w:color w:val="000000"/>
                <w:sz w:val="20"/>
              </w:rPr>
              <w:t>
144 га+42 га= 186га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"Бибажар"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-53 бас*8,5 га=450 га</w:t>
            </w:r>
          </w:p>
          <w:p>
            <w:pPr>
              <w:spacing w:after="20"/>
              <w:ind w:left="20"/>
              <w:jc w:val="both"/>
            </w:pPr>
            <w:r>
              <w:rPr>
                <w:rFonts w:ascii="Times New Roman"/>
                <w:b w:val="false"/>
                <w:i w:val="false"/>
                <w:color w:val="000000"/>
                <w:sz w:val="20"/>
              </w:rPr>
              <w:t>
МҰҚ-108 бас*1,7 га=184 га</w:t>
            </w:r>
          </w:p>
          <w:p>
            <w:pPr>
              <w:spacing w:after="20"/>
              <w:ind w:left="20"/>
              <w:jc w:val="both"/>
            </w:pPr>
            <w:r>
              <w:rPr>
                <w:rFonts w:ascii="Times New Roman"/>
                <w:b w:val="false"/>
                <w:i w:val="false"/>
                <w:color w:val="000000"/>
                <w:sz w:val="20"/>
              </w:rPr>
              <w:t>
450 га+184 га= 634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-385 бас*8,5 га=3272 га</w:t>
            </w:r>
          </w:p>
          <w:p>
            <w:pPr>
              <w:spacing w:after="20"/>
              <w:ind w:left="20"/>
              <w:jc w:val="both"/>
            </w:pPr>
            <w:r>
              <w:rPr>
                <w:rFonts w:ascii="Times New Roman"/>
                <w:b w:val="false"/>
                <w:i w:val="false"/>
                <w:color w:val="000000"/>
                <w:sz w:val="20"/>
              </w:rPr>
              <w:t>
МҰҚ -93 бас*1,7 га=158 га</w:t>
            </w:r>
          </w:p>
          <w:p>
            <w:pPr>
              <w:spacing w:after="20"/>
              <w:ind w:left="20"/>
              <w:jc w:val="both"/>
            </w:pPr>
            <w:r>
              <w:rPr>
                <w:rFonts w:ascii="Times New Roman"/>
                <w:b w:val="false"/>
                <w:i w:val="false"/>
                <w:color w:val="000000"/>
                <w:sz w:val="20"/>
              </w:rPr>
              <w:t>
Жылқы -2 бас*10,2 га=20,4 га</w:t>
            </w:r>
          </w:p>
          <w:p>
            <w:pPr>
              <w:spacing w:after="20"/>
              <w:ind w:left="20"/>
              <w:jc w:val="both"/>
            </w:pPr>
            <w:r>
              <w:rPr>
                <w:rFonts w:ascii="Times New Roman"/>
                <w:b w:val="false"/>
                <w:i w:val="false"/>
                <w:color w:val="000000"/>
                <w:sz w:val="20"/>
              </w:rPr>
              <w:t>
3272 га+158 га+20,4 га=3450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"Даурен"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 бас*8,5 га=76 га</w:t>
            </w:r>
          </w:p>
          <w:p>
            <w:pPr>
              <w:spacing w:after="20"/>
              <w:ind w:left="20"/>
              <w:jc w:val="both"/>
            </w:pPr>
            <w:r>
              <w:rPr>
                <w:rFonts w:ascii="Times New Roman"/>
                <w:b w:val="false"/>
                <w:i w:val="false"/>
                <w:color w:val="000000"/>
                <w:sz w:val="20"/>
              </w:rPr>
              <w:t>
МҰҚ -6 бас*1,7 га=10 га</w:t>
            </w:r>
          </w:p>
          <w:p>
            <w:pPr>
              <w:spacing w:after="20"/>
              <w:ind w:left="20"/>
              <w:jc w:val="both"/>
            </w:pPr>
            <w:r>
              <w:rPr>
                <w:rFonts w:ascii="Times New Roman"/>
                <w:b w:val="false"/>
                <w:i w:val="false"/>
                <w:color w:val="000000"/>
                <w:sz w:val="20"/>
              </w:rPr>
              <w:t>
Жылқы -10 бас*10,2 га=102 га</w:t>
            </w:r>
          </w:p>
          <w:p>
            <w:pPr>
              <w:spacing w:after="20"/>
              <w:ind w:left="20"/>
              <w:jc w:val="both"/>
            </w:pPr>
            <w:r>
              <w:rPr>
                <w:rFonts w:ascii="Times New Roman"/>
                <w:b w:val="false"/>
                <w:i w:val="false"/>
                <w:color w:val="000000"/>
                <w:sz w:val="20"/>
              </w:rPr>
              <w:t>
76 га+10 га+102 га=188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"Думан"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-16 бас*8,5 га=136 га</w:t>
            </w:r>
          </w:p>
          <w:p>
            <w:pPr>
              <w:spacing w:after="20"/>
              <w:ind w:left="20"/>
              <w:jc w:val="both"/>
            </w:pPr>
            <w:r>
              <w:rPr>
                <w:rFonts w:ascii="Times New Roman"/>
                <w:b w:val="false"/>
                <w:i w:val="false"/>
                <w:color w:val="000000"/>
                <w:sz w:val="20"/>
              </w:rPr>
              <w:t>
МҰҚ -7 бас*1,7 га=12 га</w:t>
            </w:r>
          </w:p>
          <w:p>
            <w:pPr>
              <w:spacing w:after="20"/>
              <w:ind w:left="20"/>
              <w:jc w:val="both"/>
            </w:pPr>
            <w:r>
              <w:rPr>
                <w:rFonts w:ascii="Times New Roman"/>
                <w:b w:val="false"/>
                <w:i w:val="false"/>
                <w:color w:val="000000"/>
                <w:sz w:val="20"/>
              </w:rPr>
              <w:t>
136 га+12 га= 148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"Жанбайды"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-16 бас*8,5 га=136 га</w:t>
            </w:r>
          </w:p>
          <w:p>
            <w:pPr>
              <w:spacing w:after="20"/>
              <w:ind w:left="20"/>
              <w:jc w:val="both"/>
            </w:pPr>
            <w:r>
              <w:rPr>
                <w:rFonts w:ascii="Times New Roman"/>
                <w:b w:val="false"/>
                <w:i w:val="false"/>
                <w:color w:val="000000"/>
                <w:sz w:val="20"/>
              </w:rPr>
              <w:t>
МҰҚ -33 бас*1,7 га=56 га</w:t>
            </w:r>
          </w:p>
          <w:p>
            <w:pPr>
              <w:spacing w:after="20"/>
              <w:ind w:left="20"/>
              <w:jc w:val="both"/>
            </w:pPr>
            <w:r>
              <w:rPr>
                <w:rFonts w:ascii="Times New Roman"/>
                <w:b w:val="false"/>
                <w:i w:val="false"/>
                <w:color w:val="000000"/>
                <w:sz w:val="20"/>
              </w:rPr>
              <w:t>
136 га+56 га= 192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"Кайрат"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-70 бас*8,5 га=595 га</w:t>
            </w:r>
          </w:p>
          <w:p>
            <w:pPr>
              <w:spacing w:after="20"/>
              <w:ind w:left="20"/>
              <w:jc w:val="both"/>
            </w:pPr>
            <w:r>
              <w:rPr>
                <w:rFonts w:ascii="Times New Roman"/>
                <w:b w:val="false"/>
                <w:i w:val="false"/>
                <w:color w:val="000000"/>
                <w:sz w:val="20"/>
              </w:rPr>
              <w:t>
МҰҚ -110 бас*1,7 га=187 га</w:t>
            </w:r>
          </w:p>
          <w:p>
            <w:pPr>
              <w:spacing w:after="20"/>
              <w:ind w:left="20"/>
              <w:jc w:val="both"/>
            </w:pPr>
            <w:r>
              <w:rPr>
                <w:rFonts w:ascii="Times New Roman"/>
                <w:b w:val="false"/>
                <w:i w:val="false"/>
                <w:color w:val="000000"/>
                <w:sz w:val="20"/>
              </w:rPr>
              <w:t>
Жылқы -2 бас*10,2 га=20,4 га</w:t>
            </w:r>
          </w:p>
          <w:p>
            <w:pPr>
              <w:spacing w:after="20"/>
              <w:ind w:left="20"/>
              <w:jc w:val="both"/>
            </w:pPr>
            <w:r>
              <w:rPr>
                <w:rFonts w:ascii="Times New Roman"/>
                <w:b w:val="false"/>
                <w:i w:val="false"/>
                <w:color w:val="000000"/>
                <w:sz w:val="20"/>
              </w:rPr>
              <w:t>
595 га+187 га+20,4 га=802,4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"М.Г.В."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-84 бас*8,5 га=714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"Мунира"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-41 бас*8,5 га=348 га</w:t>
            </w:r>
          </w:p>
          <w:p>
            <w:pPr>
              <w:spacing w:after="20"/>
              <w:ind w:left="20"/>
              <w:jc w:val="both"/>
            </w:pPr>
            <w:r>
              <w:rPr>
                <w:rFonts w:ascii="Times New Roman"/>
                <w:b w:val="false"/>
                <w:i w:val="false"/>
                <w:color w:val="000000"/>
                <w:sz w:val="20"/>
              </w:rPr>
              <w:t>
МҰҚ -26 бас*1,7 га=44 га</w:t>
            </w:r>
          </w:p>
          <w:p>
            <w:pPr>
              <w:spacing w:after="20"/>
              <w:ind w:left="20"/>
              <w:jc w:val="both"/>
            </w:pPr>
            <w:r>
              <w:rPr>
                <w:rFonts w:ascii="Times New Roman"/>
                <w:b w:val="false"/>
                <w:i w:val="false"/>
                <w:color w:val="000000"/>
                <w:sz w:val="20"/>
              </w:rPr>
              <w:t>
Жылқы -3 бас*10,2 га=31 га</w:t>
            </w:r>
          </w:p>
          <w:p>
            <w:pPr>
              <w:spacing w:after="20"/>
              <w:ind w:left="20"/>
              <w:jc w:val="both"/>
            </w:pPr>
            <w:r>
              <w:rPr>
                <w:rFonts w:ascii="Times New Roman"/>
                <w:b w:val="false"/>
                <w:i w:val="false"/>
                <w:color w:val="000000"/>
                <w:sz w:val="20"/>
              </w:rPr>
              <w:t>
348 га+44 га+31 га=423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-41 бас*8,5 га=348 га</w:t>
            </w:r>
          </w:p>
          <w:p>
            <w:pPr>
              <w:spacing w:after="20"/>
              <w:ind w:left="20"/>
              <w:jc w:val="both"/>
            </w:pPr>
            <w:r>
              <w:rPr>
                <w:rFonts w:ascii="Times New Roman"/>
                <w:b w:val="false"/>
                <w:i w:val="false"/>
                <w:color w:val="000000"/>
                <w:sz w:val="20"/>
              </w:rPr>
              <w:t>
МҰҚ -69 бас*1,7 га=117 га</w:t>
            </w:r>
          </w:p>
          <w:p>
            <w:pPr>
              <w:spacing w:after="20"/>
              <w:ind w:left="20"/>
              <w:jc w:val="both"/>
            </w:pPr>
            <w:r>
              <w:rPr>
                <w:rFonts w:ascii="Times New Roman"/>
                <w:b w:val="false"/>
                <w:i w:val="false"/>
                <w:color w:val="000000"/>
                <w:sz w:val="20"/>
              </w:rPr>
              <w:t>
348 га+117 га= 465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"Тайкожа"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МҰҚ-326 бас*1,7 га=554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"Татьяна"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-104 бас*8,5 га=884 га</w:t>
            </w:r>
          </w:p>
          <w:p>
            <w:pPr>
              <w:spacing w:after="20"/>
              <w:ind w:left="20"/>
              <w:jc w:val="both"/>
            </w:pPr>
            <w:r>
              <w:rPr>
                <w:rFonts w:ascii="Times New Roman"/>
                <w:b w:val="false"/>
                <w:i w:val="false"/>
                <w:color w:val="000000"/>
                <w:sz w:val="20"/>
              </w:rPr>
              <w:t>
МҰҚ -88 бас*1,7 га=150 га</w:t>
            </w:r>
          </w:p>
          <w:p>
            <w:pPr>
              <w:spacing w:after="20"/>
              <w:ind w:left="20"/>
              <w:jc w:val="both"/>
            </w:pPr>
            <w:r>
              <w:rPr>
                <w:rFonts w:ascii="Times New Roman"/>
                <w:b w:val="false"/>
                <w:i w:val="false"/>
                <w:color w:val="000000"/>
                <w:sz w:val="20"/>
              </w:rPr>
              <w:t>
Жылқы -33 бас*10,2 га=336 га</w:t>
            </w:r>
          </w:p>
          <w:p>
            <w:pPr>
              <w:spacing w:after="20"/>
              <w:ind w:left="20"/>
              <w:jc w:val="both"/>
            </w:pPr>
            <w:r>
              <w:rPr>
                <w:rFonts w:ascii="Times New Roman"/>
                <w:b w:val="false"/>
                <w:i w:val="false"/>
                <w:color w:val="000000"/>
                <w:sz w:val="20"/>
              </w:rPr>
              <w:t>
884 га+150 га+336 га=1370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"Турксиб"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-130 бас*8,5 га=1105 га</w:t>
            </w:r>
          </w:p>
          <w:p>
            <w:pPr>
              <w:spacing w:after="20"/>
              <w:ind w:left="20"/>
              <w:jc w:val="both"/>
            </w:pPr>
            <w:r>
              <w:rPr>
                <w:rFonts w:ascii="Times New Roman"/>
                <w:b w:val="false"/>
                <w:i w:val="false"/>
                <w:color w:val="000000"/>
                <w:sz w:val="20"/>
              </w:rPr>
              <w:t>
МҰҚ -182 бас*1,7 га=309 га</w:t>
            </w:r>
          </w:p>
          <w:p>
            <w:pPr>
              <w:spacing w:after="20"/>
              <w:ind w:left="20"/>
              <w:jc w:val="both"/>
            </w:pPr>
            <w:r>
              <w:rPr>
                <w:rFonts w:ascii="Times New Roman"/>
                <w:b w:val="false"/>
                <w:i w:val="false"/>
                <w:color w:val="000000"/>
                <w:sz w:val="20"/>
              </w:rPr>
              <w:t>
Жылқы -264 бас*10,2 га=2692 га</w:t>
            </w:r>
          </w:p>
          <w:p>
            <w:pPr>
              <w:spacing w:after="20"/>
              <w:ind w:left="20"/>
              <w:jc w:val="both"/>
            </w:pPr>
            <w:r>
              <w:rPr>
                <w:rFonts w:ascii="Times New Roman"/>
                <w:b w:val="false"/>
                <w:i w:val="false"/>
                <w:color w:val="000000"/>
                <w:sz w:val="20"/>
              </w:rPr>
              <w:t>
1105 га+309 га+2692 га=4106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"Шынгысхан"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 бас*8,5 га=34 га</w:t>
            </w:r>
          </w:p>
          <w:p>
            <w:pPr>
              <w:spacing w:after="20"/>
              <w:ind w:left="20"/>
              <w:jc w:val="both"/>
            </w:pPr>
            <w:r>
              <w:rPr>
                <w:rFonts w:ascii="Times New Roman"/>
                <w:b w:val="false"/>
                <w:i w:val="false"/>
                <w:color w:val="000000"/>
                <w:sz w:val="20"/>
              </w:rPr>
              <w:t>
МҰҚ -1 бас*1,7 га=1,7 га</w:t>
            </w:r>
          </w:p>
          <w:p>
            <w:pPr>
              <w:spacing w:after="20"/>
              <w:ind w:left="20"/>
              <w:jc w:val="both"/>
            </w:pPr>
            <w:r>
              <w:rPr>
                <w:rFonts w:ascii="Times New Roman"/>
                <w:b w:val="false"/>
                <w:i w:val="false"/>
                <w:color w:val="000000"/>
                <w:sz w:val="20"/>
              </w:rPr>
              <w:t>
Жылқы - 5 бас*10,2 га=51 га</w:t>
            </w:r>
          </w:p>
          <w:p>
            <w:pPr>
              <w:spacing w:after="20"/>
              <w:ind w:left="20"/>
              <w:jc w:val="both"/>
            </w:pPr>
            <w:r>
              <w:rPr>
                <w:rFonts w:ascii="Times New Roman"/>
                <w:b w:val="false"/>
                <w:i w:val="false"/>
                <w:color w:val="000000"/>
                <w:sz w:val="20"/>
              </w:rPr>
              <w:t>
34 га+1,7 га+51 га=87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"Алгинская загот.контора"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"Нариман"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"АК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-480 бас*8,5 га=4080 га</w:t>
            </w:r>
          </w:p>
          <w:p>
            <w:pPr>
              <w:spacing w:after="20"/>
              <w:ind w:left="20"/>
              <w:jc w:val="both"/>
            </w:pPr>
            <w:r>
              <w:rPr>
                <w:rFonts w:ascii="Times New Roman"/>
                <w:b w:val="false"/>
                <w:i w:val="false"/>
                <w:color w:val="000000"/>
                <w:sz w:val="20"/>
              </w:rPr>
              <w:t>
МҰҚ-523 бас*1,7 га=889 га</w:t>
            </w:r>
          </w:p>
          <w:p>
            <w:pPr>
              <w:spacing w:after="20"/>
              <w:ind w:left="20"/>
              <w:jc w:val="both"/>
            </w:pPr>
            <w:r>
              <w:rPr>
                <w:rFonts w:ascii="Times New Roman"/>
                <w:b w:val="false"/>
                <w:i w:val="false"/>
                <w:color w:val="000000"/>
                <w:sz w:val="20"/>
              </w:rPr>
              <w:t>
4080 га+889 га= 4969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ЖШС, СПК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ЖШС, СПК,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12 – қосымша</w:t>
            </w:r>
          </w:p>
        </w:tc>
      </w:tr>
    </w:tbl>
    <w:p>
      <w:pPr>
        <w:spacing w:after="0"/>
        <w:ind w:left="0"/>
        <w:jc w:val="left"/>
      </w:pPr>
      <w:r>
        <w:rPr>
          <w:rFonts w:ascii="Times New Roman"/>
          <w:b/>
          <w:i w:val="false"/>
          <w:color w:val="000000"/>
        </w:rPr>
        <w:t xml:space="preserve"> Маржанбұлақ ауылдық округі аумағында меншік иелерінің және жер пайдаланушылардың жер учаскелерінің құқық белгілейтін құжаттары негізінде, жер санаттары бойынша, жайылымдардың орналасу схемасы (картасы) </w:t>
      </w:r>
    </w:p>
    <w:p>
      <w:pPr>
        <w:spacing w:after="0"/>
        <w:ind w:left="0"/>
        <w:jc w:val="both"/>
      </w:pPr>
      <w:r>
        <w:drawing>
          <wp:inline distT="0" distB="0" distL="0" distR="0">
            <wp:extent cx="72009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00900" cy="7581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Маржанбұлақ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"Horse"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"Азамат-Т"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Жылқы-100 бас*10,2 га=1020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МҰҚ-875 бас*1,7 га=1487 га</w:t>
            </w:r>
          </w:p>
          <w:p>
            <w:pPr>
              <w:spacing w:after="20"/>
              <w:ind w:left="20"/>
              <w:jc w:val="both"/>
            </w:pPr>
            <w:r>
              <w:rPr>
                <w:rFonts w:ascii="Times New Roman"/>
                <w:b w:val="false"/>
                <w:i w:val="false"/>
                <w:color w:val="000000"/>
                <w:sz w:val="20"/>
              </w:rPr>
              <w:t>
Жылқы -124 бас*10,2 га=1264 га</w:t>
            </w:r>
          </w:p>
          <w:p>
            <w:pPr>
              <w:spacing w:after="20"/>
              <w:ind w:left="20"/>
              <w:jc w:val="both"/>
            </w:pPr>
            <w:r>
              <w:rPr>
                <w:rFonts w:ascii="Times New Roman"/>
                <w:b w:val="false"/>
                <w:i w:val="false"/>
                <w:color w:val="000000"/>
                <w:sz w:val="20"/>
              </w:rPr>
              <w:t>
1487 га+1264 га=2751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"Акниент"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 -39 бас*1,7 га=66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 бас*8,5 га= 59 га</w:t>
            </w:r>
          </w:p>
          <w:p>
            <w:pPr>
              <w:spacing w:after="20"/>
              <w:ind w:left="20"/>
              <w:jc w:val="both"/>
            </w:pPr>
            <w:r>
              <w:rPr>
                <w:rFonts w:ascii="Times New Roman"/>
                <w:b w:val="false"/>
                <w:i w:val="false"/>
                <w:color w:val="000000"/>
                <w:sz w:val="20"/>
              </w:rPr>
              <w:t>
МҰҚ -92 бас*1,7 га=156 га</w:t>
            </w:r>
          </w:p>
          <w:p>
            <w:pPr>
              <w:spacing w:after="20"/>
              <w:ind w:left="20"/>
              <w:jc w:val="both"/>
            </w:pPr>
            <w:r>
              <w:rPr>
                <w:rFonts w:ascii="Times New Roman"/>
                <w:b w:val="false"/>
                <w:i w:val="false"/>
                <w:color w:val="000000"/>
                <w:sz w:val="20"/>
              </w:rPr>
              <w:t>
Жылқы -2 бас*10,2 га=20,4 га</w:t>
            </w:r>
          </w:p>
          <w:p>
            <w:pPr>
              <w:spacing w:after="20"/>
              <w:ind w:left="20"/>
              <w:jc w:val="both"/>
            </w:pPr>
            <w:r>
              <w:rPr>
                <w:rFonts w:ascii="Times New Roman"/>
                <w:b w:val="false"/>
                <w:i w:val="false"/>
                <w:color w:val="000000"/>
                <w:sz w:val="20"/>
              </w:rPr>
              <w:t>
59 га+156 га + 20,4 га=253,4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"Аяна"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"Берекет"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 -308 бас*1,7 га=524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МІҚ-66 бас*8,5 га=561 га</w:t>
            </w:r>
          </w:p>
          <w:p>
            <w:pPr>
              <w:spacing w:after="20"/>
              <w:ind w:left="20"/>
              <w:jc w:val="both"/>
            </w:pPr>
            <w:r>
              <w:rPr>
                <w:rFonts w:ascii="Times New Roman"/>
                <w:b w:val="false"/>
                <w:i w:val="false"/>
                <w:color w:val="000000"/>
                <w:sz w:val="20"/>
              </w:rPr>
              <w:t>
Жылқы -1 бас*10,2 га=10,2 га</w:t>
            </w:r>
          </w:p>
          <w:p>
            <w:pPr>
              <w:spacing w:after="20"/>
              <w:ind w:left="20"/>
              <w:jc w:val="both"/>
            </w:pPr>
            <w:r>
              <w:rPr>
                <w:rFonts w:ascii="Times New Roman"/>
                <w:b w:val="false"/>
                <w:i w:val="false"/>
                <w:color w:val="000000"/>
                <w:sz w:val="20"/>
              </w:rPr>
              <w:t>
561 га+10,2 га=571,2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"Вымпель"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 -18 бас*1,7 га=31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"Дильназ"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-69 бас*8,5 га=586 га</w:t>
            </w:r>
          </w:p>
          <w:p>
            <w:pPr>
              <w:spacing w:after="20"/>
              <w:ind w:left="20"/>
              <w:jc w:val="both"/>
            </w:pPr>
            <w:r>
              <w:rPr>
                <w:rFonts w:ascii="Times New Roman"/>
                <w:b w:val="false"/>
                <w:i w:val="false"/>
                <w:color w:val="000000"/>
                <w:sz w:val="20"/>
              </w:rPr>
              <w:t>
Жылқы -1 бас*10,2 га=10,2 га</w:t>
            </w:r>
          </w:p>
          <w:p>
            <w:pPr>
              <w:spacing w:after="20"/>
              <w:ind w:left="20"/>
              <w:jc w:val="both"/>
            </w:pPr>
            <w:r>
              <w:rPr>
                <w:rFonts w:ascii="Times New Roman"/>
                <w:b w:val="false"/>
                <w:i w:val="false"/>
                <w:color w:val="000000"/>
                <w:sz w:val="20"/>
              </w:rPr>
              <w:t>
586 га+10,2 га=596,2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"Дуйсен"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"Ел ырысы"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"Елимай"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-11 бас*8,5 га=127 га</w:t>
            </w:r>
          </w:p>
          <w:p>
            <w:pPr>
              <w:spacing w:after="20"/>
              <w:ind w:left="20"/>
              <w:jc w:val="both"/>
            </w:pPr>
            <w:r>
              <w:rPr>
                <w:rFonts w:ascii="Times New Roman"/>
                <w:b w:val="false"/>
                <w:i w:val="false"/>
                <w:color w:val="000000"/>
                <w:sz w:val="20"/>
              </w:rPr>
              <w:t>
Жылқы -6 бас*10,2 га=61 га</w:t>
            </w:r>
          </w:p>
          <w:p>
            <w:pPr>
              <w:spacing w:after="20"/>
              <w:ind w:left="20"/>
              <w:jc w:val="both"/>
            </w:pPr>
            <w:r>
              <w:rPr>
                <w:rFonts w:ascii="Times New Roman"/>
                <w:b w:val="false"/>
                <w:i w:val="false"/>
                <w:color w:val="000000"/>
                <w:sz w:val="20"/>
              </w:rPr>
              <w:t>
127 га+61 га=188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 Темир"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-26 бас*8,5 га= 221 га</w:t>
            </w:r>
          </w:p>
          <w:p>
            <w:pPr>
              <w:spacing w:after="20"/>
              <w:ind w:left="20"/>
              <w:jc w:val="both"/>
            </w:pPr>
            <w:r>
              <w:rPr>
                <w:rFonts w:ascii="Times New Roman"/>
                <w:b w:val="false"/>
                <w:i w:val="false"/>
                <w:color w:val="000000"/>
                <w:sz w:val="20"/>
              </w:rPr>
              <w:t>
МҰҚ -248 бас*1,7 га=421 га</w:t>
            </w:r>
          </w:p>
          <w:p>
            <w:pPr>
              <w:spacing w:after="20"/>
              <w:ind w:left="20"/>
              <w:jc w:val="both"/>
            </w:pPr>
            <w:r>
              <w:rPr>
                <w:rFonts w:ascii="Times New Roman"/>
                <w:b w:val="false"/>
                <w:i w:val="false"/>
                <w:color w:val="000000"/>
                <w:sz w:val="20"/>
              </w:rPr>
              <w:t>
Жылқы -18 бас*10,2 га=183 га</w:t>
            </w:r>
          </w:p>
          <w:p>
            <w:pPr>
              <w:spacing w:after="20"/>
              <w:ind w:left="20"/>
              <w:jc w:val="both"/>
            </w:pPr>
            <w:r>
              <w:rPr>
                <w:rFonts w:ascii="Times New Roman"/>
                <w:b w:val="false"/>
                <w:i w:val="false"/>
                <w:color w:val="000000"/>
                <w:sz w:val="20"/>
              </w:rPr>
              <w:t>
221 га+421 га + 183 га=825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"Жасмин"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 -21 бас*1,7 га=36 га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"Зинет"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 бас*8,5 га=8,5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"Камел"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-183 бас*8,5 га= 1555 га</w:t>
            </w:r>
          </w:p>
          <w:p>
            <w:pPr>
              <w:spacing w:after="20"/>
              <w:ind w:left="20"/>
              <w:jc w:val="both"/>
            </w:pPr>
            <w:r>
              <w:rPr>
                <w:rFonts w:ascii="Times New Roman"/>
                <w:b w:val="false"/>
                <w:i w:val="false"/>
                <w:color w:val="000000"/>
                <w:sz w:val="20"/>
              </w:rPr>
              <w:t>
МҰҚ -175 бас*1,7 га=297 га</w:t>
            </w:r>
          </w:p>
          <w:p>
            <w:pPr>
              <w:spacing w:after="20"/>
              <w:ind w:left="20"/>
              <w:jc w:val="both"/>
            </w:pPr>
            <w:r>
              <w:rPr>
                <w:rFonts w:ascii="Times New Roman"/>
                <w:b w:val="false"/>
                <w:i w:val="false"/>
                <w:color w:val="000000"/>
                <w:sz w:val="20"/>
              </w:rPr>
              <w:t>
1555 га+297 га=1852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"Камел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"Куаныш"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 бас*8,5 га=8,5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-62 бас*8,5 га=527 га</w:t>
            </w:r>
          </w:p>
          <w:p>
            <w:pPr>
              <w:spacing w:after="20"/>
              <w:ind w:left="20"/>
              <w:jc w:val="both"/>
            </w:pPr>
            <w:r>
              <w:rPr>
                <w:rFonts w:ascii="Times New Roman"/>
                <w:b w:val="false"/>
                <w:i w:val="false"/>
                <w:color w:val="000000"/>
                <w:sz w:val="20"/>
              </w:rPr>
              <w:t>
Жылқы -15 бас*10,2 га=153 га</w:t>
            </w:r>
          </w:p>
          <w:p>
            <w:pPr>
              <w:spacing w:after="20"/>
              <w:ind w:left="20"/>
              <w:jc w:val="both"/>
            </w:pPr>
            <w:r>
              <w:rPr>
                <w:rFonts w:ascii="Times New Roman"/>
                <w:b w:val="false"/>
                <w:i w:val="false"/>
                <w:color w:val="000000"/>
                <w:sz w:val="20"/>
              </w:rPr>
              <w:t>
527 га+153 га=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-139 бас*8,5 га= 1181 га</w:t>
            </w:r>
          </w:p>
          <w:p>
            <w:pPr>
              <w:spacing w:after="20"/>
              <w:ind w:left="20"/>
              <w:jc w:val="both"/>
            </w:pPr>
            <w:r>
              <w:rPr>
                <w:rFonts w:ascii="Times New Roman"/>
                <w:b w:val="false"/>
                <w:i w:val="false"/>
                <w:color w:val="000000"/>
                <w:sz w:val="20"/>
              </w:rPr>
              <w:t>
МҰҚ -190 бас*1,7 га=323 га</w:t>
            </w:r>
          </w:p>
          <w:p>
            <w:pPr>
              <w:spacing w:after="20"/>
              <w:ind w:left="20"/>
              <w:jc w:val="both"/>
            </w:pPr>
            <w:r>
              <w:rPr>
                <w:rFonts w:ascii="Times New Roman"/>
                <w:b w:val="false"/>
                <w:i w:val="false"/>
                <w:color w:val="000000"/>
                <w:sz w:val="20"/>
              </w:rPr>
              <w:t>
Жылқы -64 бас*10,2 га=653 га</w:t>
            </w:r>
          </w:p>
          <w:p>
            <w:pPr>
              <w:spacing w:after="20"/>
              <w:ind w:left="20"/>
              <w:jc w:val="both"/>
            </w:pPr>
            <w:r>
              <w:rPr>
                <w:rFonts w:ascii="Times New Roman"/>
                <w:b w:val="false"/>
                <w:i w:val="false"/>
                <w:color w:val="000000"/>
                <w:sz w:val="20"/>
              </w:rPr>
              <w:t>
1181 га+323 га + 653 га=2157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"Ольга"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-29 бас*8,5 га=246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-101 бас*8,5 га=858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"Рома"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-17 бас*8,5 га=144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"Рус Арт"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-130 бас*8,5 га=1105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"Сарым"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-109 бас*8,5 га=926 га</w:t>
            </w:r>
          </w:p>
          <w:p>
            <w:pPr>
              <w:spacing w:after="20"/>
              <w:ind w:left="20"/>
              <w:jc w:val="both"/>
            </w:pPr>
            <w:r>
              <w:rPr>
                <w:rFonts w:ascii="Times New Roman"/>
                <w:b w:val="false"/>
                <w:i w:val="false"/>
                <w:color w:val="000000"/>
                <w:sz w:val="20"/>
              </w:rPr>
              <w:t>
Жылқы -12 бас*10,2 га=122 га</w:t>
            </w:r>
          </w:p>
          <w:p>
            <w:pPr>
              <w:spacing w:after="20"/>
              <w:ind w:left="20"/>
              <w:jc w:val="both"/>
            </w:pPr>
            <w:r>
              <w:rPr>
                <w:rFonts w:ascii="Times New Roman"/>
                <w:b w:val="false"/>
                <w:i w:val="false"/>
                <w:color w:val="000000"/>
                <w:sz w:val="20"/>
              </w:rPr>
              <w:t>
926 га+122 га=1048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"Талсай"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-39 бас*8,5 га=331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"Тен-Талап"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-222 бас*8,5 га=1887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"Узак"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"Эко продукт"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-75 бас*8,5 га=637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"Актобе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-64 бас*10,2 га=653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"Танирберген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"Маржанбулак"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-193 бас*8,5 га= 1640 га</w:t>
            </w:r>
          </w:p>
          <w:p>
            <w:pPr>
              <w:spacing w:after="20"/>
              <w:ind w:left="20"/>
              <w:jc w:val="both"/>
            </w:pPr>
            <w:r>
              <w:rPr>
                <w:rFonts w:ascii="Times New Roman"/>
                <w:b w:val="false"/>
                <w:i w:val="false"/>
                <w:color w:val="000000"/>
                <w:sz w:val="20"/>
              </w:rPr>
              <w:t>
МҰҚ -67 бас*1,7 га=114 га</w:t>
            </w:r>
          </w:p>
          <w:p>
            <w:pPr>
              <w:spacing w:after="20"/>
              <w:ind w:left="20"/>
              <w:jc w:val="both"/>
            </w:pPr>
            <w:r>
              <w:rPr>
                <w:rFonts w:ascii="Times New Roman"/>
                <w:b w:val="false"/>
                <w:i w:val="false"/>
                <w:color w:val="000000"/>
                <w:sz w:val="20"/>
              </w:rPr>
              <w:t>
Жылқы -57 бас*10,2 га=581 га</w:t>
            </w:r>
          </w:p>
          <w:p>
            <w:pPr>
              <w:spacing w:after="20"/>
              <w:ind w:left="20"/>
              <w:jc w:val="both"/>
            </w:pPr>
            <w:r>
              <w:rPr>
                <w:rFonts w:ascii="Times New Roman"/>
                <w:b w:val="false"/>
                <w:i w:val="false"/>
                <w:color w:val="000000"/>
                <w:sz w:val="20"/>
              </w:rPr>
              <w:t>
1640 га+114 га + 581 га=2335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"Шолпан"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"Орынбай"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МІҚ-94 бас*8,5 га= 799 га</w:t>
            </w:r>
          </w:p>
          <w:p>
            <w:pPr>
              <w:spacing w:after="20"/>
              <w:ind w:left="20"/>
              <w:jc w:val="both"/>
            </w:pPr>
            <w:r>
              <w:rPr>
                <w:rFonts w:ascii="Times New Roman"/>
                <w:b w:val="false"/>
                <w:i w:val="false"/>
                <w:color w:val="000000"/>
                <w:sz w:val="20"/>
              </w:rPr>
              <w:t>
МҰҚ -694 бас*1,7 га=1180 га</w:t>
            </w:r>
          </w:p>
          <w:p>
            <w:pPr>
              <w:spacing w:after="20"/>
              <w:ind w:left="20"/>
              <w:jc w:val="both"/>
            </w:pPr>
            <w:r>
              <w:rPr>
                <w:rFonts w:ascii="Times New Roman"/>
                <w:b w:val="false"/>
                <w:i w:val="false"/>
                <w:color w:val="000000"/>
                <w:sz w:val="20"/>
              </w:rPr>
              <w:t>
799 га+1180 га = 1979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ЖШС,ПК,СПК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ЖШС,ПК,СПК,ШҚ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13 – қосымша</w:t>
            </w:r>
          </w:p>
        </w:tc>
      </w:tr>
    </w:tbl>
    <w:p>
      <w:pPr>
        <w:spacing w:after="0"/>
        <w:ind w:left="0"/>
        <w:jc w:val="left"/>
      </w:pPr>
      <w:r>
        <w:rPr>
          <w:rFonts w:ascii="Times New Roman"/>
          <w:b/>
          <w:i w:val="false"/>
          <w:color w:val="000000"/>
        </w:rPr>
        <w:t xml:space="preserve"> Үшқұдық ауылдық округі аумағында меншік иелерінің және жер пайдаланушылардың жер учаскелерінің құқық белгілейтін құжаттары негізінде, жер санаттары бойынша, жайылымдардың орналасу схемасы (картасы) </w:t>
      </w:r>
    </w:p>
    <w:p>
      <w:pPr>
        <w:spacing w:after="0"/>
        <w:ind w:left="0"/>
        <w:jc w:val="both"/>
      </w:pPr>
      <w:r>
        <w:drawing>
          <wp:inline distT="0" distB="0" distL="0" distR="0">
            <wp:extent cx="69342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34200" cy="7962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Үшқұдық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"Азамат-С"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МІҚ-99 бас-8,5 га=841 га</w:t>
            </w:r>
          </w:p>
          <w:p>
            <w:pPr>
              <w:spacing w:after="20"/>
              <w:ind w:left="20"/>
              <w:jc w:val="both"/>
            </w:pPr>
            <w:r>
              <w:rPr>
                <w:rFonts w:ascii="Times New Roman"/>
                <w:b w:val="false"/>
                <w:i w:val="false"/>
                <w:color w:val="000000"/>
                <w:sz w:val="20"/>
              </w:rPr>
              <w:t>
МҰҚ -150 бас*1,7 га=255 га</w:t>
            </w:r>
          </w:p>
          <w:p>
            <w:pPr>
              <w:spacing w:after="20"/>
              <w:ind w:left="20"/>
              <w:jc w:val="both"/>
            </w:pPr>
            <w:r>
              <w:rPr>
                <w:rFonts w:ascii="Times New Roman"/>
                <w:b w:val="false"/>
                <w:i w:val="false"/>
                <w:color w:val="000000"/>
                <w:sz w:val="20"/>
              </w:rPr>
              <w:t>
Жылқы - 15 бас*10,2 га=153 га</w:t>
            </w:r>
          </w:p>
          <w:p>
            <w:pPr>
              <w:spacing w:after="20"/>
              <w:ind w:left="20"/>
              <w:jc w:val="both"/>
            </w:pPr>
            <w:r>
              <w:rPr>
                <w:rFonts w:ascii="Times New Roman"/>
                <w:b w:val="false"/>
                <w:i w:val="false"/>
                <w:color w:val="000000"/>
                <w:sz w:val="20"/>
              </w:rPr>
              <w:t>
841 га+255 га+153 га= 1249га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"Айдос-1"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 бас*10,2 га=10,2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"Айкар"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"Акжайлау"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"Алга-Ескендир"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16 бас*10,2 га=163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"Бирлик-87"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"Восток"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"Жаксылык"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-189 бас-8,5 га=1606 га</w:t>
            </w:r>
          </w:p>
          <w:p>
            <w:pPr>
              <w:spacing w:after="20"/>
              <w:ind w:left="20"/>
              <w:jc w:val="both"/>
            </w:pPr>
            <w:r>
              <w:rPr>
                <w:rFonts w:ascii="Times New Roman"/>
                <w:b w:val="false"/>
                <w:i w:val="false"/>
                <w:color w:val="000000"/>
                <w:sz w:val="20"/>
              </w:rPr>
              <w:t>
МҰҚ -295 бас*1,7 га=501 га</w:t>
            </w:r>
          </w:p>
          <w:p>
            <w:pPr>
              <w:spacing w:after="20"/>
              <w:ind w:left="20"/>
              <w:jc w:val="both"/>
            </w:pPr>
            <w:r>
              <w:rPr>
                <w:rFonts w:ascii="Times New Roman"/>
                <w:b w:val="false"/>
                <w:i w:val="false"/>
                <w:color w:val="000000"/>
                <w:sz w:val="20"/>
              </w:rPr>
              <w:t>
Жылқы 3 бас*10,2 га=31 га</w:t>
            </w:r>
          </w:p>
          <w:p>
            <w:pPr>
              <w:spacing w:after="20"/>
              <w:ind w:left="20"/>
              <w:jc w:val="both"/>
            </w:pPr>
            <w:r>
              <w:rPr>
                <w:rFonts w:ascii="Times New Roman"/>
                <w:b w:val="false"/>
                <w:i w:val="false"/>
                <w:color w:val="000000"/>
                <w:sz w:val="20"/>
              </w:rPr>
              <w:t>
1606 га+501 га+31 га=928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"Картбай"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"Нурсая"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-94 бас-8,5 га=799 га</w:t>
            </w:r>
          </w:p>
          <w:p>
            <w:pPr>
              <w:spacing w:after="20"/>
              <w:ind w:left="20"/>
              <w:jc w:val="both"/>
            </w:pPr>
            <w:r>
              <w:rPr>
                <w:rFonts w:ascii="Times New Roman"/>
                <w:b w:val="false"/>
                <w:i w:val="false"/>
                <w:color w:val="000000"/>
                <w:sz w:val="20"/>
              </w:rPr>
              <w:t>
МҰҚ -40 бас*1,7 га=68 га</w:t>
            </w:r>
          </w:p>
          <w:p>
            <w:pPr>
              <w:spacing w:after="20"/>
              <w:ind w:left="20"/>
              <w:jc w:val="both"/>
            </w:pPr>
            <w:r>
              <w:rPr>
                <w:rFonts w:ascii="Times New Roman"/>
                <w:b w:val="false"/>
                <w:i w:val="false"/>
                <w:color w:val="000000"/>
                <w:sz w:val="20"/>
              </w:rPr>
              <w:t>
Жылқы 6 бас*10,2 га=61 га</w:t>
            </w:r>
          </w:p>
          <w:p>
            <w:pPr>
              <w:spacing w:after="20"/>
              <w:ind w:left="20"/>
              <w:jc w:val="both"/>
            </w:pPr>
            <w:r>
              <w:rPr>
                <w:rFonts w:ascii="Times New Roman"/>
                <w:b w:val="false"/>
                <w:i w:val="false"/>
                <w:color w:val="000000"/>
                <w:sz w:val="20"/>
              </w:rPr>
              <w:t>
799 га+68 га+61 га=928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"Оте-Мур-Ас"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"Петровка-1"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"Петровка-2"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"Рассвет-2"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"Санжар"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-198 бас-8,5 га=1683 га</w:t>
            </w:r>
          </w:p>
          <w:p>
            <w:pPr>
              <w:spacing w:after="20"/>
              <w:ind w:left="20"/>
              <w:jc w:val="both"/>
            </w:pPr>
            <w:r>
              <w:rPr>
                <w:rFonts w:ascii="Times New Roman"/>
                <w:b w:val="false"/>
                <w:i w:val="false"/>
                <w:color w:val="000000"/>
                <w:sz w:val="20"/>
              </w:rPr>
              <w:t>
МҰҚ -390 бас*1,7 га=663 га</w:t>
            </w:r>
          </w:p>
          <w:p>
            <w:pPr>
              <w:spacing w:after="20"/>
              <w:ind w:left="20"/>
              <w:jc w:val="both"/>
            </w:pPr>
            <w:r>
              <w:rPr>
                <w:rFonts w:ascii="Times New Roman"/>
                <w:b w:val="false"/>
                <w:i w:val="false"/>
                <w:color w:val="000000"/>
                <w:sz w:val="20"/>
              </w:rPr>
              <w:t>
Жылқы 2 бас*10,2 га=20,4 га</w:t>
            </w:r>
          </w:p>
          <w:p>
            <w:pPr>
              <w:spacing w:after="20"/>
              <w:ind w:left="20"/>
              <w:jc w:val="both"/>
            </w:pPr>
            <w:r>
              <w:rPr>
                <w:rFonts w:ascii="Times New Roman"/>
                <w:b w:val="false"/>
                <w:i w:val="false"/>
                <w:color w:val="000000"/>
                <w:sz w:val="20"/>
              </w:rPr>
              <w:t>
1683 га+663 га+10,2 га=2356,2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-480 бас-8,5 га=4080 га</w:t>
            </w:r>
          </w:p>
          <w:p>
            <w:pPr>
              <w:spacing w:after="20"/>
              <w:ind w:left="20"/>
              <w:jc w:val="both"/>
            </w:pPr>
            <w:r>
              <w:rPr>
                <w:rFonts w:ascii="Times New Roman"/>
                <w:b w:val="false"/>
                <w:i w:val="false"/>
                <w:color w:val="000000"/>
                <w:sz w:val="20"/>
              </w:rPr>
              <w:t>
МҰҚ-270 бас*1,7 га=459 га</w:t>
            </w:r>
          </w:p>
          <w:p>
            <w:pPr>
              <w:spacing w:after="20"/>
              <w:ind w:left="20"/>
              <w:jc w:val="both"/>
            </w:pPr>
            <w:r>
              <w:rPr>
                <w:rFonts w:ascii="Times New Roman"/>
                <w:b w:val="false"/>
                <w:i w:val="false"/>
                <w:color w:val="000000"/>
                <w:sz w:val="20"/>
              </w:rPr>
              <w:t>
Жылқы 29 бас*10,2 га=296 га</w:t>
            </w:r>
          </w:p>
          <w:p>
            <w:pPr>
              <w:spacing w:after="20"/>
              <w:ind w:left="20"/>
              <w:jc w:val="both"/>
            </w:pPr>
            <w:r>
              <w:rPr>
                <w:rFonts w:ascii="Times New Roman"/>
                <w:b w:val="false"/>
                <w:i w:val="false"/>
                <w:color w:val="000000"/>
                <w:sz w:val="20"/>
              </w:rPr>
              <w:t>
1080 га+459 га+296 га=4835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"Агропартнер АМК"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 ЖШС, ШҚ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14 – қосымша</w:t>
            </w:r>
          </w:p>
        </w:tc>
      </w:tr>
    </w:tbl>
    <w:p>
      <w:pPr>
        <w:spacing w:after="0"/>
        <w:ind w:left="0"/>
        <w:jc w:val="left"/>
      </w:pPr>
      <w:r>
        <w:rPr>
          <w:rFonts w:ascii="Times New Roman"/>
          <w:b/>
          <w:i w:val="false"/>
          <w:color w:val="000000"/>
        </w:rPr>
        <w:t xml:space="preserve"> Жайылымдар айналысының қолайлы схемасы </w:t>
      </w:r>
      <w:r>
        <w:br/>
      </w:r>
      <w:r>
        <w:rPr>
          <w:rFonts w:ascii="Times New Roman"/>
          <w:b/>
          <w:i w:val="false"/>
          <w:color w:val="000000"/>
        </w:rPr>
        <w:t>Алға ауданы үшін қолайлы жайылымдар айналысы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bl>
    <w:p>
      <w:pPr>
        <w:spacing w:after="0"/>
        <w:ind w:left="0"/>
        <w:jc w:val="both"/>
      </w:pPr>
      <w:r>
        <w:rPr>
          <w:rFonts w:ascii="Times New Roman"/>
          <w:b w:val="false"/>
          <w:i w:val="false"/>
          <w:color w:val="000000"/>
          <w:sz w:val="28"/>
        </w:rPr>
        <w:t>
      ескерту: 1, 2, 3, 4 –загондарды жыл бойына кезекпен пайдалану.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15 – қосымша</w:t>
            </w:r>
          </w:p>
        </w:tc>
      </w:tr>
    </w:tbl>
    <w:p>
      <w:pPr>
        <w:spacing w:after="0"/>
        <w:ind w:left="0"/>
        <w:jc w:val="left"/>
      </w:pPr>
      <w:r>
        <w:rPr>
          <w:rFonts w:ascii="Times New Roman"/>
          <w:b/>
          <w:i w:val="false"/>
          <w:color w:val="000000"/>
        </w:rPr>
        <w:t xml:space="preserve"> Алға қаласының аумағындағы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p>
      <w:pPr>
        <w:spacing w:after="0"/>
        <w:ind w:left="0"/>
        <w:jc w:val="both"/>
      </w:pPr>
      <w:r>
        <w:drawing>
          <wp:inline distT="0" distB="0" distL="0" distR="0">
            <wp:extent cx="66802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80200" cy="7950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16 – қосымша</w:t>
            </w:r>
          </w:p>
        </w:tc>
      </w:tr>
    </w:tbl>
    <w:p>
      <w:pPr>
        <w:spacing w:after="0"/>
        <w:ind w:left="0"/>
        <w:jc w:val="left"/>
      </w:pPr>
      <w:r>
        <w:rPr>
          <w:rFonts w:ascii="Times New Roman"/>
          <w:b/>
          <w:i w:val="false"/>
          <w:color w:val="000000"/>
        </w:rPr>
        <w:t xml:space="preserve"> Бестамақ ауылдық округі умағындағы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p>
      <w:pPr>
        <w:spacing w:after="0"/>
        <w:ind w:left="0"/>
        <w:jc w:val="both"/>
      </w:pPr>
      <w:r>
        <w:drawing>
          <wp:inline distT="0" distB="0" distL="0" distR="0">
            <wp:extent cx="67691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69100" cy="8001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17 – қосымша</w:t>
            </w:r>
          </w:p>
        </w:tc>
      </w:tr>
    </w:tbl>
    <w:p>
      <w:pPr>
        <w:spacing w:after="0"/>
        <w:ind w:left="0"/>
        <w:jc w:val="left"/>
      </w:pPr>
      <w:r>
        <w:rPr>
          <w:rFonts w:ascii="Times New Roman"/>
          <w:b/>
          <w:i w:val="false"/>
          <w:color w:val="000000"/>
        </w:rPr>
        <w:t xml:space="preserve"> Бесқоспа ауылдық округі умағындағы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p>
      <w:pPr>
        <w:spacing w:after="0"/>
        <w:ind w:left="0"/>
        <w:jc w:val="both"/>
      </w:pPr>
      <w:r>
        <w:drawing>
          <wp:inline distT="0" distB="0" distL="0" distR="0">
            <wp:extent cx="68580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58000" cy="791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18 – қосымша</w:t>
            </w:r>
          </w:p>
        </w:tc>
      </w:tr>
    </w:tbl>
    <w:p>
      <w:pPr>
        <w:spacing w:after="0"/>
        <w:ind w:left="0"/>
        <w:jc w:val="left"/>
      </w:pPr>
      <w:r>
        <w:rPr>
          <w:rFonts w:ascii="Times New Roman"/>
          <w:b/>
          <w:i w:val="false"/>
          <w:color w:val="000000"/>
        </w:rPr>
        <w:t xml:space="preserve"> Ақай ауылдық округі умағындағы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p>
      <w:pPr>
        <w:spacing w:after="0"/>
        <w:ind w:left="0"/>
        <w:jc w:val="both"/>
      </w:pPr>
      <w:r>
        <w:drawing>
          <wp:inline distT="0" distB="0" distL="0" distR="0">
            <wp:extent cx="71247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24700" cy="7696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19 – қосымша</w:t>
            </w:r>
          </w:p>
        </w:tc>
      </w:tr>
    </w:tbl>
    <w:p>
      <w:pPr>
        <w:spacing w:after="0"/>
        <w:ind w:left="0"/>
        <w:jc w:val="left"/>
      </w:pPr>
      <w:r>
        <w:rPr>
          <w:rFonts w:ascii="Times New Roman"/>
          <w:b/>
          <w:i w:val="false"/>
          <w:color w:val="000000"/>
        </w:rPr>
        <w:t xml:space="preserve"> Қарақұдық ауылдық округі умағындағы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p>
      <w:pPr>
        <w:spacing w:after="0"/>
        <w:ind w:left="0"/>
        <w:jc w:val="both"/>
      </w:pPr>
      <w:r>
        <w:drawing>
          <wp:inline distT="0" distB="0" distL="0" distR="0">
            <wp:extent cx="70358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035800" cy="791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20 – қосымша</w:t>
            </w:r>
          </w:p>
        </w:tc>
      </w:tr>
    </w:tbl>
    <w:p>
      <w:pPr>
        <w:spacing w:after="0"/>
        <w:ind w:left="0"/>
        <w:jc w:val="left"/>
      </w:pPr>
      <w:r>
        <w:rPr>
          <w:rFonts w:ascii="Times New Roman"/>
          <w:b/>
          <w:i w:val="false"/>
          <w:color w:val="000000"/>
        </w:rPr>
        <w:t xml:space="preserve"> Қарақобда ауылдық округі умағындағы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p>
      <w:pPr>
        <w:spacing w:after="0"/>
        <w:ind w:left="0"/>
        <w:jc w:val="both"/>
      </w:pPr>
      <w:r>
        <w:drawing>
          <wp:inline distT="0" distB="0" distL="0" distR="0">
            <wp:extent cx="69342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934200" cy="7848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21 – қосымша</w:t>
            </w:r>
          </w:p>
        </w:tc>
      </w:tr>
    </w:tbl>
    <w:p>
      <w:pPr>
        <w:spacing w:after="0"/>
        <w:ind w:left="0"/>
        <w:jc w:val="left"/>
      </w:pPr>
      <w:r>
        <w:rPr>
          <w:rFonts w:ascii="Times New Roman"/>
          <w:b/>
          <w:i w:val="false"/>
          <w:color w:val="000000"/>
        </w:rPr>
        <w:t xml:space="preserve"> Қарабұлақ ауылдық округі умағындағы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p>
      <w:pPr>
        <w:spacing w:after="0"/>
        <w:ind w:left="0"/>
        <w:jc w:val="both"/>
      </w:pPr>
      <w:r>
        <w:drawing>
          <wp:inline distT="0" distB="0" distL="0" distR="0">
            <wp:extent cx="71374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137400" cy="693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22 – қосымша</w:t>
            </w:r>
          </w:p>
        </w:tc>
      </w:tr>
    </w:tbl>
    <w:p>
      <w:pPr>
        <w:spacing w:after="0"/>
        <w:ind w:left="0"/>
        <w:jc w:val="left"/>
      </w:pPr>
      <w:r>
        <w:rPr>
          <w:rFonts w:ascii="Times New Roman"/>
          <w:b/>
          <w:i w:val="false"/>
          <w:color w:val="000000"/>
        </w:rPr>
        <w:t xml:space="preserve"> Қарағаш ауылдық округі умағындағы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p>
      <w:pPr>
        <w:spacing w:after="0"/>
        <w:ind w:left="0"/>
        <w:jc w:val="both"/>
      </w:pPr>
      <w:r>
        <w:drawing>
          <wp:inline distT="0" distB="0" distL="0" distR="0">
            <wp:extent cx="68453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845300" cy="7708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23 – қосымша</w:t>
            </w:r>
          </w:p>
        </w:tc>
      </w:tr>
    </w:tbl>
    <w:p>
      <w:pPr>
        <w:spacing w:after="0"/>
        <w:ind w:left="0"/>
        <w:jc w:val="left"/>
      </w:pPr>
      <w:r>
        <w:rPr>
          <w:rFonts w:ascii="Times New Roman"/>
          <w:b/>
          <w:i w:val="false"/>
          <w:color w:val="000000"/>
        </w:rPr>
        <w:t xml:space="preserve"> Тамды ауылдық округі умағындағы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p>
      <w:pPr>
        <w:spacing w:after="0"/>
        <w:ind w:left="0"/>
        <w:jc w:val="both"/>
      </w:pPr>
      <w:r>
        <w:drawing>
          <wp:inline distT="0" distB="0" distL="0" distR="0">
            <wp:extent cx="68326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832600" cy="7251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24 – қосымша</w:t>
            </w:r>
          </w:p>
        </w:tc>
      </w:tr>
    </w:tbl>
    <w:p>
      <w:pPr>
        <w:spacing w:after="0"/>
        <w:ind w:left="0"/>
        <w:jc w:val="left"/>
      </w:pPr>
      <w:r>
        <w:rPr>
          <w:rFonts w:ascii="Times New Roman"/>
          <w:b/>
          <w:i w:val="false"/>
          <w:color w:val="000000"/>
        </w:rPr>
        <w:t xml:space="preserve"> Тоқмансай ауылдық округі умағындағы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p>
      <w:pPr>
        <w:spacing w:after="0"/>
        <w:ind w:left="0"/>
        <w:jc w:val="both"/>
      </w:pPr>
      <w:r>
        <w:drawing>
          <wp:inline distT="0" distB="0" distL="0" distR="0">
            <wp:extent cx="71882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188200" cy="7810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25 – қосымша</w:t>
            </w:r>
          </w:p>
        </w:tc>
      </w:tr>
    </w:tbl>
    <w:p>
      <w:pPr>
        <w:spacing w:after="0"/>
        <w:ind w:left="0"/>
        <w:jc w:val="left"/>
      </w:pPr>
      <w:r>
        <w:rPr>
          <w:rFonts w:ascii="Times New Roman"/>
          <w:b/>
          <w:i w:val="false"/>
          <w:color w:val="000000"/>
        </w:rPr>
        <w:t xml:space="preserve"> Сарықобда ауылдық округі умағындағы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p>
      <w:pPr>
        <w:spacing w:after="0"/>
        <w:ind w:left="0"/>
        <w:jc w:val="both"/>
      </w:pPr>
      <w:r>
        <w:drawing>
          <wp:inline distT="0" distB="0" distL="0" distR="0">
            <wp:extent cx="72771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277100" cy="763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26 – қосымша</w:t>
            </w:r>
          </w:p>
        </w:tc>
      </w:tr>
    </w:tbl>
    <w:p>
      <w:pPr>
        <w:spacing w:after="0"/>
        <w:ind w:left="0"/>
        <w:jc w:val="left"/>
      </w:pPr>
      <w:r>
        <w:rPr>
          <w:rFonts w:ascii="Times New Roman"/>
          <w:b/>
          <w:i w:val="false"/>
          <w:color w:val="000000"/>
        </w:rPr>
        <w:t xml:space="preserve"> Маржанбұлақ ауылдық округі умағындағы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p>
      <w:pPr>
        <w:spacing w:after="0"/>
        <w:ind w:left="0"/>
        <w:jc w:val="both"/>
      </w:pPr>
      <w:r>
        <w:drawing>
          <wp:inline distT="0" distB="0" distL="0" distR="0">
            <wp:extent cx="72009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00900" cy="7200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27 – қосымша</w:t>
            </w:r>
          </w:p>
        </w:tc>
      </w:tr>
    </w:tbl>
    <w:p>
      <w:pPr>
        <w:spacing w:after="0"/>
        <w:ind w:left="0"/>
        <w:jc w:val="left"/>
      </w:pPr>
      <w:r>
        <w:rPr>
          <w:rFonts w:ascii="Times New Roman"/>
          <w:b/>
          <w:i w:val="false"/>
          <w:color w:val="000000"/>
        </w:rPr>
        <w:t xml:space="preserve"> Үшқұдық ауылдық округі умағындағы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p>
      <w:pPr>
        <w:spacing w:after="0"/>
        <w:ind w:left="0"/>
        <w:jc w:val="both"/>
      </w:pPr>
      <w:r>
        <w:drawing>
          <wp:inline distT="0" distB="0" distL="0" distR="0">
            <wp:extent cx="69850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985000" cy="7632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28 – қосымша</w:t>
            </w:r>
          </w:p>
        </w:tc>
      </w:tr>
    </w:tbl>
    <w:p>
      <w:pPr>
        <w:spacing w:after="0"/>
        <w:ind w:left="0"/>
        <w:jc w:val="left"/>
      </w:pPr>
      <w:r>
        <w:rPr>
          <w:rFonts w:ascii="Times New Roman"/>
          <w:b/>
          <w:i w:val="false"/>
          <w:color w:val="000000"/>
        </w:rPr>
        <w:t xml:space="preserve"> Шалғайдағы жер учаскелері шекарасындағы Алға қаласының жайылымдарының, жайылым инфрақұрылымы объектілерінің сыртқы және ішкі шекаралары мен алаңдарының схемасы </w:t>
      </w:r>
    </w:p>
    <w:p>
      <w:pPr>
        <w:spacing w:after="0"/>
        <w:ind w:left="0"/>
        <w:jc w:val="both"/>
      </w:pPr>
      <w:r>
        <w:drawing>
          <wp:inline distT="0" distB="0" distL="0" distR="0">
            <wp:extent cx="76073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07300" cy="728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29 – қосымша</w:t>
            </w:r>
          </w:p>
        </w:tc>
      </w:tr>
    </w:tbl>
    <w:p>
      <w:pPr>
        <w:spacing w:after="0"/>
        <w:ind w:left="0"/>
        <w:jc w:val="left"/>
      </w:pPr>
      <w:r>
        <w:rPr>
          <w:rFonts w:ascii="Times New Roman"/>
          <w:b/>
          <w:i w:val="false"/>
          <w:color w:val="000000"/>
        </w:rPr>
        <w:t xml:space="preserve"> Шалғайдағы жер учаскелері шекарасындағы Бестамақ ауылдық округінің жайылымдарының, жайылым инфрақұрылымы объектілерінің сыртқы және ішкі шекаралары мен алаңдарының схемасы </w:t>
      </w:r>
    </w:p>
    <w:p>
      <w:pPr>
        <w:spacing w:after="0"/>
        <w:ind w:left="0"/>
        <w:jc w:val="both"/>
      </w:pPr>
      <w:r>
        <w:drawing>
          <wp:inline distT="0" distB="0" distL="0" distR="0">
            <wp:extent cx="75438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543800" cy="768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30 – қосымша</w:t>
            </w:r>
          </w:p>
        </w:tc>
      </w:tr>
    </w:tbl>
    <w:p>
      <w:pPr>
        <w:spacing w:after="0"/>
        <w:ind w:left="0"/>
        <w:jc w:val="left"/>
      </w:pPr>
      <w:r>
        <w:rPr>
          <w:rFonts w:ascii="Times New Roman"/>
          <w:b/>
          <w:i w:val="false"/>
          <w:color w:val="000000"/>
        </w:rPr>
        <w:t xml:space="preserve"> Шалғайдағы жер учаскелері шекарасындағы Бесқоспа ауылдық округінің жайылымдарының, жайылым нфрақұрылымы объектілерінің сыртқы және ішкі шекаралары мен алаңдарының схемасы </w:t>
      </w:r>
    </w:p>
    <w:p>
      <w:pPr>
        <w:spacing w:after="0"/>
        <w:ind w:left="0"/>
        <w:jc w:val="both"/>
      </w:pPr>
      <w:r>
        <w:drawing>
          <wp:inline distT="0" distB="0" distL="0" distR="0">
            <wp:extent cx="76073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607300" cy="712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31 – қосымша</w:t>
            </w:r>
          </w:p>
        </w:tc>
      </w:tr>
    </w:tbl>
    <w:p>
      <w:pPr>
        <w:spacing w:after="0"/>
        <w:ind w:left="0"/>
        <w:jc w:val="left"/>
      </w:pPr>
      <w:r>
        <w:rPr>
          <w:rFonts w:ascii="Times New Roman"/>
          <w:b/>
          <w:i w:val="false"/>
          <w:color w:val="000000"/>
        </w:rPr>
        <w:t xml:space="preserve"> Шалғайдағы жер учаскелері шекарасындағы Ақай ауылдық округінің жайылымдарының, жайылым инфрақұрылымы объектілерінің сыртқы және ішкі шекаралары мен алаңдарының схемасы </w:t>
      </w:r>
    </w:p>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34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32 – қосымша</w:t>
            </w:r>
          </w:p>
        </w:tc>
      </w:tr>
    </w:tbl>
    <w:p>
      <w:pPr>
        <w:spacing w:after="0"/>
        <w:ind w:left="0"/>
        <w:jc w:val="left"/>
      </w:pPr>
      <w:r>
        <w:rPr>
          <w:rFonts w:ascii="Times New Roman"/>
          <w:b/>
          <w:i w:val="false"/>
          <w:color w:val="000000"/>
        </w:rPr>
        <w:t xml:space="preserve"> Шалғайдағы жер учаскелері шекарасындағы Қарақұдық ауылдық округінің жайылымдарының, жайылым инфрақұрылымы объектілерінің сыртқы және ішкі шекаралары мен алаңдарының схемасы </w:t>
      </w:r>
    </w:p>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162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33 – қосымша</w:t>
            </w:r>
          </w:p>
        </w:tc>
      </w:tr>
    </w:tbl>
    <w:p>
      <w:pPr>
        <w:spacing w:after="0"/>
        <w:ind w:left="0"/>
        <w:jc w:val="left"/>
      </w:pPr>
      <w:r>
        <w:rPr>
          <w:rFonts w:ascii="Times New Roman"/>
          <w:b/>
          <w:i w:val="false"/>
          <w:color w:val="000000"/>
        </w:rPr>
        <w:t xml:space="preserve"> Шалғайдағы жер учаскелері шекарасындағы Қарақобда ауылдық округінің жайылымдарының, жайылым инфрақұрылымы объектілерінің сыртқы және ішкі шекаралары мен алаңдарының схемасы </w:t>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099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34 – қосымша</w:t>
            </w:r>
          </w:p>
        </w:tc>
      </w:tr>
    </w:tbl>
    <w:p>
      <w:pPr>
        <w:spacing w:after="0"/>
        <w:ind w:left="0"/>
        <w:jc w:val="left"/>
      </w:pPr>
      <w:r>
        <w:rPr>
          <w:rFonts w:ascii="Times New Roman"/>
          <w:b/>
          <w:i w:val="false"/>
          <w:color w:val="000000"/>
        </w:rPr>
        <w:t xml:space="preserve"> Шалғайдағы жер учаскелері шекарасындағы Қарабұлақ ауылдық округінің жайылымдарының, жайылым инфрақұрылымы объектілерінің сыртқы және ішкі шекаралары мен алаңдарының схемасы </w:t>
      </w:r>
    </w:p>
    <w:p>
      <w:pPr>
        <w:spacing w:after="0"/>
        <w:ind w:left="0"/>
        <w:jc w:val="both"/>
      </w:pPr>
      <w:r>
        <w:drawing>
          <wp:inline distT="0" distB="0" distL="0" distR="0">
            <wp:extent cx="76581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58100" cy="5689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35 – қосымша</w:t>
            </w:r>
          </w:p>
        </w:tc>
      </w:tr>
    </w:tbl>
    <w:p>
      <w:pPr>
        <w:spacing w:after="0"/>
        <w:ind w:left="0"/>
        <w:jc w:val="left"/>
      </w:pPr>
      <w:r>
        <w:rPr>
          <w:rFonts w:ascii="Times New Roman"/>
          <w:b/>
          <w:i w:val="false"/>
          <w:color w:val="000000"/>
        </w:rPr>
        <w:t xml:space="preserve"> Шалғайдағы жер учаскелері шекарасындағы Қарағаш ауылдық округінің жайылымдарының, жайылым инфрақұрылымы объектілерінің сыртқы және ішкі шекаралары мен алаңдарының схемасы </w:t>
      </w:r>
    </w:p>
    <w:p>
      <w:pPr>
        <w:spacing w:after="0"/>
        <w:ind w:left="0"/>
        <w:jc w:val="both"/>
      </w:pPr>
      <w:r>
        <w:drawing>
          <wp:inline distT="0" distB="0" distL="0" distR="0">
            <wp:extent cx="77470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747000" cy="7162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36 – қосымша</w:t>
            </w:r>
          </w:p>
        </w:tc>
      </w:tr>
    </w:tbl>
    <w:p>
      <w:pPr>
        <w:spacing w:after="0"/>
        <w:ind w:left="0"/>
        <w:jc w:val="left"/>
      </w:pPr>
      <w:r>
        <w:rPr>
          <w:rFonts w:ascii="Times New Roman"/>
          <w:b/>
          <w:i w:val="false"/>
          <w:color w:val="000000"/>
        </w:rPr>
        <w:t xml:space="preserve"> Шалғайдағы жер учаскелері шекарасындағы Тамды ауылдық округінің жайылымдарының, жайылым инфрақұрылымы объектілерінің сыртқы және ішкі шекаралары мен алаңдарының схемасы </w:t>
      </w:r>
    </w:p>
    <w:p>
      <w:pPr>
        <w:spacing w:after="0"/>
        <w:ind w:left="0"/>
        <w:jc w:val="both"/>
      </w:pPr>
      <w:r>
        <w:drawing>
          <wp:inline distT="0" distB="0" distL="0" distR="0">
            <wp:extent cx="76708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670800" cy="561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37 – қосымша</w:t>
            </w:r>
          </w:p>
        </w:tc>
      </w:tr>
    </w:tbl>
    <w:p>
      <w:pPr>
        <w:spacing w:after="0"/>
        <w:ind w:left="0"/>
        <w:jc w:val="left"/>
      </w:pPr>
      <w:r>
        <w:rPr>
          <w:rFonts w:ascii="Times New Roman"/>
          <w:b/>
          <w:i w:val="false"/>
          <w:color w:val="000000"/>
        </w:rPr>
        <w:t xml:space="preserve"> Шалғайдағы жер учаскелері шекарасындағы Тоқмансай ауылдық округінің жайылымдарының, жайылым инфрақұрылымы объектілерінің сыртқы және ішкі шекаралары мен алаңдарының схемасы </w:t>
      </w:r>
    </w:p>
    <w:p>
      <w:pPr>
        <w:spacing w:after="0"/>
        <w:ind w:left="0"/>
        <w:jc w:val="both"/>
      </w:pPr>
      <w:r>
        <w:drawing>
          <wp:inline distT="0" distB="0" distL="0" distR="0">
            <wp:extent cx="75692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569200" cy="635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38 – қосымша</w:t>
            </w:r>
          </w:p>
        </w:tc>
      </w:tr>
    </w:tbl>
    <w:p>
      <w:pPr>
        <w:spacing w:after="0"/>
        <w:ind w:left="0"/>
        <w:jc w:val="left"/>
      </w:pPr>
      <w:r>
        <w:rPr>
          <w:rFonts w:ascii="Times New Roman"/>
          <w:b/>
          <w:i w:val="false"/>
          <w:color w:val="000000"/>
        </w:rPr>
        <w:t xml:space="preserve"> Шалғайдағы жер учаскелері шекарасындағы Сарықобда ауылдық округінің жайылымдарының, жайылым инфрақұрылымы объектілерінің сыртқы және ішкі шекаралары мен алаңдарының схемасы </w:t>
      </w:r>
    </w:p>
    <w:p>
      <w:pPr>
        <w:spacing w:after="0"/>
        <w:ind w:left="0"/>
        <w:jc w:val="both"/>
      </w:pPr>
      <w:r>
        <w:drawing>
          <wp:inline distT="0" distB="0" distL="0" distR="0">
            <wp:extent cx="76454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645400" cy="736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39 – қосымша</w:t>
            </w:r>
          </w:p>
        </w:tc>
      </w:tr>
    </w:tbl>
    <w:p>
      <w:pPr>
        <w:spacing w:after="0"/>
        <w:ind w:left="0"/>
        <w:jc w:val="left"/>
      </w:pPr>
      <w:r>
        <w:rPr>
          <w:rFonts w:ascii="Times New Roman"/>
          <w:b/>
          <w:i w:val="false"/>
          <w:color w:val="000000"/>
        </w:rPr>
        <w:t xml:space="preserve"> Шалғайдағы жер учаскелері шекарасындағы Маржанбұлақ ауылдық округінің жайылымдарының, жайылым инфрақұрылымы объектілерінің сыртқы және ішкі шекаралары мен алаңдарының схемасы </w:t>
      </w:r>
    </w:p>
    <w:p>
      <w:pPr>
        <w:spacing w:after="0"/>
        <w:ind w:left="0"/>
        <w:jc w:val="both"/>
      </w:pPr>
      <w:r>
        <w:drawing>
          <wp:inline distT="0" distB="0" distL="0" distR="0">
            <wp:extent cx="7734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734300" cy="579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40 – қосымша</w:t>
            </w:r>
          </w:p>
        </w:tc>
      </w:tr>
    </w:tbl>
    <w:p>
      <w:pPr>
        <w:spacing w:after="0"/>
        <w:ind w:left="0"/>
        <w:jc w:val="left"/>
      </w:pPr>
      <w:r>
        <w:rPr>
          <w:rFonts w:ascii="Times New Roman"/>
          <w:b/>
          <w:i w:val="false"/>
          <w:color w:val="000000"/>
        </w:rPr>
        <w:t xml:space="preserve"> Шалғайдағы жер учаскелері шекарасындағы Үшқұдық ауылдық округінің жайылымдарының, жайылым инфрақұрылымы объектілерінің сыртқы және ішкі шекаралары мен алаңдарының схемасы </w:t>
      </w:r>
    </w:p>
    <w:p>
      <w:pPr>
        <w:spacing w:after="0"/>
        <w:ind w:left="0"/>
        <w:jc w:val="both"/>
      </w:pPr>
      <w:r>
        <w:drawing>
          <wp:inline distT="0" distB="0" distL="0" distR="0">
            <wp:extent cx="76454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645400" cy="731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41 – қосымша</w:t>
            </w:r>
          </w:p>
        </w:tc>
      </w:tr>
    </w:tbl>
    <w:p>
      <w:pPr>
        <w:spacing w:after="0"/>
        <w:ind w:left="0"/>
        <w:jc w:val="left"/>
      </w:pPr>
      <w:r>
        <w:rPr>
          <w:rFonts w:ascii="Times New Roman"/>
          <w:b/>
          <w:i w:val="false"/>
          <w:color w:val="000000"/>
        </w:rPr>
        <w:t xml:space="preserve"> Алға қаласы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1247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1247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4897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42 – қосымша</w:t>
            </w:r>
          </w:p>
        </w:tc>
      </w:tr>
    </w:tbl>
    <w:p>
      <w:pPr>
        <w:spacing w:after="0"/>
        <w:ind w:left="0"/>
        <w:jc w:val="left"/>
      </w:pPr>
      <w:r>
        <w:rPr>
          <w:rFonts w:ascii="Times New Roman"/>
          <w:b/>
          <w:i w:val="false"/>
          <w:color w:val="000000"/>
        </w:rPr>
        <w:t xml:space="preserve"> Бестамақ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921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921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389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4389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43 – қосымша</w:t>
            </w:r>
          </w:p>
        </w:tc>
      </w:tr>
    </w:tbl>
    <w:p>
      <w:pPr>
        <w:spacing w:after="0"/>
        <w:ind w:left="0"/>
        <w:jc w:val="left"/>
      </w:pPr>
      <w:r>
        <w:rPr>
          <w:rFonts w:ascii="Times New Roman"/>
          <w:b/>
          <w:i w:val="false"/>
          <w:color w:val="000000"/>
        </w:rPr>
        <w:t xml:space="preserve"> Бесқоспа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8072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8072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7564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44 – қосымша</w:t>
            </w:r>
          </w:p>
        </w:tc>
      </w:tr>
    </w:tbl>
    <w:p>
      <w:pPr>
        <w:spacing w:after="0"/>
        <w:ind w:left="0"/>
        <w:jc w:val="left"/>
      </w:pPr>
      <w:r>
        <w:rPr>
          <w:rFonts w:ascii="Times New Roman"/>
          <w:b/>
          <w:i w:val="false"/>
          <w:color w:val="000000"/>
        </w:rPr>
        <w:t xml:space="preserve"> Ақай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0993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0993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7056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45 – қосымша</w:t>
            </w:r>
          </w:p>
        </w:tc>
      </w:tr>
    </w:tbl>
    <w:p>
      <w:pPr>
        <w:spacing w:after="0"/>
        <w:ind w:left="0"/>
        <w:jc w:val="left"/>
      </w:pPr>
      <w:r>
        <w:rPr>
          <w:rFonts w:ascii="Times New Roman"/>
          <w:b/>
          <w:i w:val="false"/>
          <w:color w:val="000000"/>
        </w:rPr>
        <w:t xml:space="preserve"> Қарақұдық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2009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2009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072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8072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46 – қосымша</w:t>
            </w:r>
          </w:p>
        </w:tc>
      </w:tr>
    </w:tbl>
    <w:p>
      <w:pPr>
        <w:spacing w:after="0"/>
        <w:ind w:left="0"/>
        <w:jc w:val="left"/>
      </w:pPr>
      <w:r>
        <w:rPr>
          <w:rFonts w:ascii="Times New Roman"/>
          <w:b/>
          <w:i w:val="false"/>
          <w:color w:val="000000"/>
        </w:rPr>
        <w:t xml:space="preserve"> Қарақұдық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5819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5819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7437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47 – қосымша</w:t>
            </w:r>
          </w:p>
        </w:tc>
      </w:tr>
    </w:tbl>
    <w:p>
      <w:pPr>
        <w:spacing w:after="0"/>
        <w:ind w:left="0"/>
        <w:jc w:val="left"/>
      </w:pPr>
      <w:r>
        <w:rPr>
          <w:rFonts w:ascii="Times New Roman"/>
          <w:b/>
          <w:i w:val="false"/>
          <w:color w:val="000000"/>
        </w:rPr>
        <w:t xml:space="preserve"> Қарабұлақ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0993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0993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13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413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48 – қосымша</w:t>
            </w:r>
          </w:p>
        </w:tc>
      </w:tr>
    </w:tbl>
    <w:p>
      <w:pPr>
        <w:spacing w:after="0"/>
        <w:ind w:left="0"/>
        <w:jc w:val="left"/>
      </w:pPr>
      <w:r>
        <w:rPr>
          <w:rFonts w:ascii="Times New Roman"/>
          <w:b/>
          <w:i w:val="false"/>
          <w:color w:val="000000"/>
        </w:rPr>
        <w:t xml:space="preserve"> Қарағаш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175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175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5151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49 – қосымша</w:t>
            </w:r>
          </w:p>
        </w:tc>
      </w:tr>
    </w:tbl>
    <w:p>
      <w:pPr>
        <w:spacing w:after="0"/>
        <w:ind w:left="0"/>
        <w:jc w:val="left"/>
      </w:pPr>
      <w:r>
        <w:rPr>
          <w:rFonts w:ascii="Times New Roman"/>
          <w:b/>
          <w:i w:val="false"/>
          <w:color w:val="000000"/>
        </w:rPr>
        <w:t xml:space="preserve"> Тамды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8707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8707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627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3627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50 – қосымша</w:t>
            </w:r>
          </w:p>
        </w:tc>
      </w:tr>
    </w:tbl>
    <w:p>
      <w:pPr>
        <w:spacing w:after="0"/>
        <w:ind w:left="0"/>
        <w:jc w:val="left"/>
      </w:pPr>
      <w:r>
        <w:rPr>
          <w:rFonts w:ascii="Times New Roman"/>
          <w:b/>
          <w:i w:val="false"/>
          <w:color w:val="000000"/>
        </w:rPr>
        <w:t xml:space="preserve"> Тоқмансай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6802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6802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786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5786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51 – қосымша</w:t>
            </w:r>
          </w:p>
        </w:tc>
      </w:tr>
    </w:tbl>
    <w:p>
      <w:pPr>
        <w:spacing w:after="0"/>
        <w:ind w:left="0"/>
        <w:jc w:val="left"/>
      </w:pPr>
      <w:r>
        <w:rPr>
          <w:rFonts w:ascii="Times New Roman"/>
          <w:b/>
          <w:i w:val="false"/>
          <w:color w:val="000000"/>
        </w:rPr>
        <w:t xml:space="preserve"> Сарықобда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4770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4770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7437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52 – қосымша</w:t>
            </w:r>
          </w:p>
        </w:tc>
      </w:tr>
    </w:tbl>
    <w:p>
      <w:pPr>
        <w:spacing w:after="0"/>
        <w:ind w:left="0"/>
        <w:jc w:val="left"/>
      </w:pPr>
      <w:r>
        <w:rPr>
          <w:rFonts w:ascii="Times New Roman"/>
          <w:b/>
          <w:i w:val="false"/>
          <w:color w:val="000000"/>
        </w:rPr>
        <w:t xml:space="preserve"> Маржанбұлақ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71120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1120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913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5913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53 – қосымша</w:t>
            </w:r>
          </w:p>
        </w:tc>
      </w:tr>
    </w:tbl>
    <w:p>
      <w:pPr>
        <w:spacing w:after="0"/>
        <w:ind w:left="0"/>
        <w:jc w:val="left"/>
      </w:pPr>
      <w:r>
        <w:rPr>
          <w:rFonts w:ascii="Times New Roman"/>
          <w:b/>
          <w:i w:val="false"/>
          <w:color w:val="000000"/>
        </w:rPr>
        <w:t xml:space="preserve"> Үшқұдық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7818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7818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7056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54 – қосымша</w:t>
            </w:r>
          </w:p>
        </w:tc>
      </w:tr>
    </w:tbl>
    <w:p>
      <w:pPr>
        <w:spacing w:after="0"/>
        <w:ind w:left="0"/>
        <w:jc w:val="left"/>
      </w:pPr>
      <w:r>
        <w:rPr>
          <w:rFonts w:ascii="Times New Roman"/>
          <w:b/>
          <w:i w:val="false"/>
          <w:color w:val="000000"/>
        </w:rPr>
        <w:t xml:space="preserve"> Алға қаласының 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 қаласы- МҮЙІЗДІ ІРІ ҚАРА </w:t>
            </w:r>
          </w:p>
          <w:p>
            <w:pPr>
              <w:spacing w:after="20"/>
              <w:ind w:left="20"/>
              <w:jc w:val="both"/>
            </w:pPr>
            <w:r>
              <w:rPr>
                <w:rFonts w:ascii="Times New Roman"/>
                <w:b w:val="false"/>
                <w:i w:val="false"/>
                <w:color w:val="000000"/>
                <w:sz w:val="20"/>
              </w:rPr>
              <w:t xml:space="preserve">
Алға қаласы – МҮЙІЗДІ ҰСАҚ ҚАРА </w:t>
            </w:r>
          </w:p>
          <w:p>
            <w:pPr>
              <w:spacing w:after="20"/>
              <w:ind w:left="20"/>
              <w:jc w:val="both"/>
            </w:pPr>
            <w:r>
              <w:rPr>
                <w:rFonts w:ascii="Times New Roman"/>
                <w:b w:val="false"/>
                <w:i w:val="false"/>
                <w:color w:val="000000"/>
                <w:sz w:val="20"/>
              </w:rPr>
              <w:t>
Алға қаласы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 бас.*8,5 га/бас.=12199 га</w:t>
            </w:r>
          </w:p>
          <w:p>
            <w:pPr>
              <w:spacing w:after="20"/>
              <w:ind w:left="20"/>
              <w:jc w:val="both"/>
            </w:pPr>
            <w:r>
              <w:rPr>
                <w:rFonts w:ascii="Times New Roman"/>
                <w:b w:val="false"/>
                <w:i w:val="false"/>
                <w:color w:val="000000"/>
                <w:sz w:val="20"/>
              </w:rPr>
              <w:t>
1209 бас*1,7 га/бас= 2055 га</w:t>
            </w:r>
          </w:p>
          <w:p>
            <w:pPr>
              <w:spacing w:after="20"/>
              <w:ind w:left="20"/>
              <w:jc w:val="both"/>
            </w:pPr>
            <w:r>
              <w:rPr>
                <w:rFonts w:ascii="Times New Roman"/>
                <w:b w:val="false"/>
                <w:i w:val="false"/>
                <w:color w:val="000000"/>
                <w:sz w:val="20"/>
              </w:rPr>
              <w:t>
58 бас.*10,2 бас/га= 591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12199 +2055 +591= 14845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14845га-6000га= - 8845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Подхоз ауылы – МҮЙІЗДІ ІРІ ҚАРА </w:t>
            </w:r>
          </w:p>
          <w:p>
            <w:pPr>
              <w:spacing w:after="20"/>
              <w:ind w:left="20"/>
              <w:jc w:val="both"/>
            </w:pPr>
            <w:r>
              <w:rPr>
                <w:rFonts w:ascii="Times New Roman"/>
                <w:b w:val="false"/>
                <w:i w:val="false"/>
                <w:color w:val="000000"/>
                <w:sz w:val="20"/>
              </w:rPr>
              <w:t xml:space="preserve">
Подхоз ауылы – МҮЙІЗДІ ҰСАҚ ҚАРА </w:t>
            </w:r>
          </w:p>
          <w:p>
            <w:pPr>
              <w:spacing w:after="20"/>
              <w:ind w:left="20"/>
              <w:jc w:val="both"/>
            </w:pPr>
            <w:r>
              <w:rPr>
                <w:rFonts w:ascii="Times New Roman"/>
                <w:b w:val="false"/>
                <w:i w:val="false"/>
                <w:color w:val="000000"/>
                <w:sz w:val="20"/>
              </w:rPr>
              <w:t>
Подхоз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 бас.*8,5 га/бас.=1717 га</w:t>
            </w:r>
          </w:p>
          <w:p>
            <w:pPr>
              <w:spacing w:after="20"/>
              <w:ind w:left="20"/>
              <w:jc w:val="both"/>
            </w:pPr>
            <w:r>
              <w:rPr>
                <w:rFonts w:ascii="Times New Roman"/>
                <w:b w:val="false"/>
                <w:i w:val="false"/>
                <w:color w:val="000000"/>
                <w:sz w:val="20"/>
              </w:rPr>
              <w:t>
980 бас*1,7 га/бас=1666 га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 +1666= 3383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 га-539 га = -2844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55 – қосымша</w:t>
            </w:r>
          </w:p>
        </w:tc>
      </w:tr>
    </w:tbl>
    <w:p>
      <w:pPr>
        <w:spacing w:after="0"/>
        <w:ind w:left="0"/>
        <w:jc w:val="left"/>
      </w:pPr>
      <w:r>
        <w:rPr>
          <w:rFonts w:ascii="Times New Roman"/>
          <w:b/>
          <w:i w:val="false"/>
          <w:color w:val="000000"/>
        </w:rPr>
        <w:t xml:space="preserve"> Бестамақ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Бестамақ ауылы - МҮЙІЗДІ ІРІ ҚАРА </w:t>
            </w:r>
          </w:p>
          <w:p>
            <w:pPr>
              <w:spacing w:after="20"/>
              <w:ind w:left="20"/>
              <w:jc w:val="both"/>
            </w:pPr>
            <w:r>
              <w:rPr>
                <w:rFonts w:ascii="Times New Roman"/>
                <w:b w:val="false"/>
                <w:i w:val="false"/>
                <w:color w:val="000000"/>
                <w:sz w:val="20"/>
              </w:rPr>
              <w:t xml:space="preserve">
Бестамақ ауылы – МҮЙІЗДІ ҰСАҚ ҚАРА </w:t>
            </w:r>
          </w:p>
          <w:p>
            <w:pPr>
              <w:spacing w:after="20"/>
              <w:ind w:left="20"/>
              <w:jc w:val="both"/>
            </w:pPr>
            <w:r>
              <w:rPr>
                <w:rFonts w:ascii="Times New Roman"/>
                <w:b w:val="false"/>
                <w:i w:val="false"/>
                <w:color w:val="000000"/>
                <w:sz w:val="20"/>
              </w:rPr>
              <w:t>
Бестамақ ауылы-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 бас.*8,5 га/бас.=9112 га</w:t>
            </w:r>
          </w:p>
          <w:p>
            <w:pPr>
              <w:spacing w:after="20"/>
              <w:ind w:left="20"/>
              <w:jc w:val="both"/>
            </w:pPr>
            <w:r>
              <w:rPr>
                <w:rFonts w:ascii="Times New Roman"/>
                <w:b w:val="false"/>
                <w:i w:val="false"/>
                <w:color w:val="000000"/>
                <w:sz w:val="20"/>
              </w:rPr>
              <w:t>
854 бас*1,7 га/бас= 1452 га</w:t>
            </w:r>
          </w:p>
          <w:p>
            <w:pPr>
              <w:spacing w:after="20"/>
              <w:ind w:left="20"/>
              <w:jc w:val="both"/>
            </w:pPr>
            <w:r>
              <w:rPr>
                <w:rFonts w:ascii="Times New Roman"/>
                <w:b w:val="false"/>
                <w:i w:val="false"/>
                <w:color w:val="000000"/>
                <w:sz w:val="20"/>
              </w:rPr>
              <w:t>
131 бас.*10,2 бас/га= 1336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 га +1452га +1336 га = 11900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11900га-5950га= - 5950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Бесқоспа ауылы – МҮЙІЗДІ ІРІ ҚАРА </w:t>
            </w:r>
          </w:p>
          <w:p>
            <w:pPr>
              <w:spacing w:after="20"/>
              <w:ind w:left="20"/>
              <w:jc w:val="both"/>
            </w:pPr>
            <w:r>
              <w:rPr>
                <w:rFonts w:ascii="Times New Roman"/>
                <w:b w:val="false"/>
                <w:i w:val="false"/>
                <w:color w:val="000000"/>
                <w:sz w:val="20"/>
              </w:rPr>
              <w:t xml:space="preserve">
Бесқоспа ауылы – МҮЙІЗДІ ҰСАҚ ҚАРА </w:t>
            </w:r>
          </w:p>
          <w:p>
            <w:pPr>
              <w:spacing w:after="20"/>
              <w:ind w:left="20"/>
              <w:jc w:val="both"/>
            </w:pPr>
            <w:r>
              <w:rPr>
                <w:rFonts w:ascii="Times New Roman"/>
                <w:b w:val="false"/>
                <w:i w:val="false"/>
                <w:color w:val="000000"/>
                <w:sz w:val="20"/>
              </w:rPr>
              <w:t>
Бесқоспа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 бас.*8,5 га/бас.=2762 га</w:t>
            </w:r>
          </w:p>
          <w:p>
            <w:pPr>
              <w:spacing w:after="20"/>
              <w:ind w:left="20"/>
              <w:jc w:val="both"/>
            </w:pPr>
            <w:r>
              <w:rPr>
                <w:rFonts w:ascii="Times New Roman"/>
                <w:b w:val="false"/>
                <w:i w:val="false"/>
                <w:color w:val="000000"/>
                <w:sz w:val="20"/>
              </w:rPr>
              <w:t>
487 бас*1,7 га/бас=828 га</w:t>
            </w:r>
          </w:p>
          <w:p>
            <w:pPr>
              <w:spacing w:after="20"/>
              <w:ind w:left="20"/>
              <w:jc w:val="both"/>
            </w:pPr>
            <w:r>
              <w:rPr>
                <w:rFonts w:ascii="Times New Roman"/>
                <w:b w:val="false"/>
                <w:i w:val="false"/>
                <w:color w:val="000000"/>
                <w:sz w:val="20"/>
              </w:rPr>
              <w:t>
89 бас*10,2 га/бас=908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 га +828 га +908 га =4498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4498 га-1973 га= -2545га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56 – қосымша</w:t>
            </w:r>
          </w:p>
        </w:tc>
      </w:tr>
    </w:tbl>
    <w:p>
      <w:pPr>
        <w:spacing w:after="0"/>
        <w:ind w:left="0"/>
        <w:jc w:val="left"/>
      </w:pPr>
      <w:r>
        <w:rPr>
          <w:rFonts w:ascii="Times New Roman"/>
          <w:b/>
          <w:i w:val="false"/>
          <w:color w:val="000000"/>
        </w:rPr>
        <w:t xml:space="preserve"> Бесқоспа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Есет батыр Көкіұлы ауылы - МҮЙІЗДІ ІРІ ҚАРА </w:t>
            </w:r>
          </w:p>
          <w:p>
            <w:pPr>
              <w:spacing w:after="20"/>
              <w:ind w:left="20"/>
              <w:jc w:val="both"/>
            </w:pPr>
            <w:r>
              <w:rPr>
                <w:rFonts w:ascii="Times New Roman"/>
                <w:b w:val="false"/>
                <w:i w:val="false"/>
                <w:color w:val="000000"/>
                <w:sz w:val="20"/>
              </w:rPr>
              <w:t xml:space="preserve">
Есет батыр Көкіұлы ауылы – МҮЙІЗДІ ҰСАҚ ҚАРА </w:t>
            </w:r>
          </w:p>
          <w:p>
            <w:pPr>
              <w:spacing w:after="20"/>
              <w:ind w:left="20"/>
              <w:jc w:val="both"/>
            </w:pPr>
            <w:r>
              <w:rPr>
                <w:rFonts w:ascii="Times New Roman"/>
                <w:b w:val="false"/>
                <w:i w:val="false"/>
                <w:color w:val="000000"/>
                <w:sz w:val="20"/>
              </w:rPr>
              <w:t>
Есет батыр Көкіұлы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 бас.*8,5 га/бас.=10123 га</w:t>
            </w:r>
          </w:p>
          <w:p>
            <w:pPr>
              <w:spacing w:after="20"/>
              <w:ind w:left="20"/>
              <w:jc w:val="both"/>
            </w:pPr>
            <w:r>
              <w:rPr>
                <w:rFonts w:ascii="Times New Roman"/>
                <w:b w:val="false"/>
                <w:i w:val="false"/>
                <w:color w:val="000000"/>
                <w:sz w:val="20"/>
              </w:rPr>
              <w:t>
1983 бас*1,7га/бас= 3371 га</w:t>
            </w:r>
          </w:p>
          <w:p>
            <w:pPr>
              <w:spacing w:after="20"/>
              <w:ind w:left="20"/>
              <w:jc w:val="both"/>
            </w:pPr>
          </w:p>
          <w:p>
            <w:pPr>
              <w:spacing w:after="20"/>
              <w:ind w:left="20"/>
              <w:jc w:val="both"/>
            </w:pPr>
            <w:r>
              <w:rPr>
                <w:rFonts w:ascii="Times New Roman"/>
                <w:b w:val="false"/>
                <w:i w:val="false"/>
                <w:color w:val="000000"/>
                <w:sz w:val="20"/>
              </w:rPr>
              <w:t>
80 бас.*10,2 бас/га= 816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10123 га +3371га +816 га = 14 310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14310 га-6000га= - 8310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 ту ауылы – МҮЙІЗДІ ІРІ ҚАРА </w:t>
            </w:r>
          </w:p>
          <w:p>
            <w:pPr>
              <w:spacing w:after="20"/>
              <w:ind w:left="20"/>
              <w:jc w:val="both"/>
            </w:pPr>
            <w:r>
              <w:rPr>
                <w:rFonts w:ascii="Times New Roman"/>
                <w:b w:val="false"/>
                <w:i w:val="false"/>
                <w:color w:val="000000"/>
                <w:sz w:val="20"/>
              </w:rPr>
              <w:t xml:space="preserve">
Қызыл ту ауылы – МҮЙІЗДІ ҰСАҚ ҚАРА </w:t>
            </w:r>
          </w:p>
          <w:p>
            <w:pPr>
              <w:spacing w:after="20"/>
              <w:ind w:left="20"/>
              <w:jc w:val="both"/>
            </w:pPr>
            <w:r>
              <w:rPr>
                <w:rFonts w:ascii="Times New Roman"/>
                <w:b w:val="false"/>
                <w:i w:val="false"/>
                <w:color w:val="000000"/>
                <w:sz w:val="20"/>
              </w:rPr>
              <w:t>
Қызыл ту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 бас.*8,5 га/бас.=1 623 га</w:t>
            </w:r>
          </w:p>
          <w:p>
            <w:pPr>
              <w:spacing w:after="20"/>
              <w:ind w:left="20"/>
              <w:jc w:val="both"/>
            </w:pPr>
            <w:r>
              <w:rPr>
                <w:rFonts w:ascii="Times New Roman"/>
                <w:b w:val="false"/>
                <w:i w:val="false"/>
                <w:color w:val="000000"/>
                <w:sz w:val="20"/>
              </w:rPr>
              <w:t>
130 бас*1,7 га/бас=221 га</w:t>
            </w:r>
          </w:p>
          <w:p>
            <w:pPr>
              <w:spacing w:after="20"/>
              <w:ind w:left="20"/>
              <w:jc w:val="both"/>
            </w:pPr>
          </w:p>
          <w:p>
            <w:pPr>
              <w:spacing w:after="20"/>
              <w:ind w:left="20"/>
              <w:jc w:val="both"/>
            </w:pPr>
            <w:r>
              <w:rPr>
                <w:rFonts w:ascii="Times New Roman"/>
                <w:b w:val="false"/>
                <w:i w:val="false"/>
                <w:color w:val="000000"/>
                <w:sz w:val="20"/>
              </w:rPr>
              <w:t>
23 бас*10,2 га/бас=235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 га +221 га +235 га =2079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 га-2233 га= -154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57 – қосымша</w:t>
            </w:r>
          </w:p>
        </w:tc>
      </w:tr>
    </w:tbl>
    <w:p>
      <w:pPr>
        <w:spacing w:after="0"/>
        <w:ind w:left="0"/>
        <w:jc w:val="left"/>
      </w:pPr>
      <w:r>
        <w:rPr>
          <w:rFonts w:ascii="Times New Roman"/>
          <w:b/>
          <w:i w:val="false"/>
          <w:color w:val="000000"/>
        </w:rPr>
        <w:t xml:space="preserve"> Ақай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Ақай ауылы- МҮЙІЗДІ ІРІ ҚАРА </w:t>
            </w:r>
          </w:p>
          <w:p>
            <w:pPr>
              <w:spacing w:after="20"/>
              <w:ind w:left="20"/>
              <w:jc w:val="both"/>
            </w:pPr>
            <w:r>
              <w:rPr>
                <w:rFonts w:ascii="Times New Roman"/>
                <w:b w:val="false"/>
                <w:i w:val="false"/>
                <w:color w:val="000000"/>
                <w:sz w:val="20"/>
              </w:rPr>
              <w:t>
Ақай ауылы -МҮЙІЗДІ ҰСАҚ ҚАРА</w:t>
            </w:r>
          </w:p>
          <w:p>
            <w:pPr>
              <w:spacing w:after="20"/>
              <w:ind w:left="20"/>
              <w:jc w:val="both"/>
            </w:pPr>
            <w:r>
              <w:rPr>
                <w:rFonts w:ascii="Times New Roman"/>
                <w:b w:val="false"/>
                <w:i w:val="false"/>
                <w:color w:val="000000"/>
                <w:sz w:val="20"/>
              </w:rPr>
              <w:t xml:space="preserve">
Ақай ауылы -Жылқы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бас.*8,5га/бас.=4845 га</w:t>
            </w:r>
          </w:p>
          <w:p>
            <w:pPr>
              <w:spacing w:after="20"/>
              <w:ind w:left="20"/>
              <w:jc w:val="both"/>
            </w:pPr>
            <w:r>
              <w:rPr>
                <w:rFonts w:ascii="Times New Roman"/>
                <w:b w:val="false"/>
                <w:i w:val="false"/>
                <w:color w:val="000000"/>
                <w:sz w:val="20"/>
              </w:rPr>
              <w:t>
1284 бас*1,7га/бас= 2183 га</w:t>
            </w:r>
          </w:p>
          <w:p>
            <w:pPr>
              <w:spacing w:after="20"/>
              <w:ind w:left="20"/>
              <w:jc w:val="both"/>
            </w:pPr>
          </w:p>
          <w:p>
            <w:pPr>
              <w:spacing w:after="20"/>
              <w:ind w:left="20"/>
              <w:jc w:val="both"/>
            </w:pPr>
            <w:r>
              <w:rPr>
                <w:rFonts w:ascii="Times New Roman"/>
                <w:b w:val="false"/>
                <w:i w:val="false"/>
                <w:color w:val="000000"/>
                <w:sz w:val="20"/>
              </w:rPr>
              <w:t>
96 бас.*10,2 бас/га=979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4845 +2183 +979 = 8007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8007га-5000га= - 3007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Көлтабан ауылы</w:t>
            </w:r>
          </w:p>
          <w:p>
            <w:pPr>
              <w:spacing w:after="20"/>
              <w:ind w:left="20"/>
              <w:jc w:val="both"/>
            </w:pPr>
            <w:r>
              <w:rPr>
                <w:rFonts w:ascii="Times New Roman"/>
                <w:b w:val="false"/>
                <w:i w:val="false"/>
                <w:color w:val="000000"/>
                <w:sz w:val="20"/>
              </w:rPr>
              <w:t xml:space="preserve">
-МҮЙІЗДІ ІРІ ҚАРА </w:t>
            </w:r>
          </w:p>
          <w:p>
            <w:pPr>
              <w:spacing w:after="20"/>
              <w:ind w:left="20"/>
              <w:jc w:val="both"/>
            </w:pPr>
            <w:r>
              <w:rPr>
                <w:rFonts w:ascii="Times New Roman"/>
                <w:b w:val="false"/>
                <w:i w:val="false"/>
                <w:color w:val="000000"/>
                <w:sz w:val="20"/>
              </w:rPr>
              <w:t>
Көлтабан ауылы</w:t>
            </w:r>
          </w:p>
          <w:p>
            <w:pPr>
              <w:spacing w:after="20"/>
              <w:ind w:left="20"/>
              <w:jc w:val="both"/>
            </w:pPr>
            <w:r>
              <w:rPr>
                <w:rFonts w:ascii="Times New Roman"/>
                <w:b w:val="false"/>
                <w:i w:val="false"/>
                <w:color w:val="000000"/>
                <w:sz w:val="20"/>
              </w:rPr>
              <w:t>
-МҮЙІЗДІ ҰСАҚ ҚАРА</w:t>
            </w:r>
          </w:p>
          <w:p>
            <w:pPr>
              <w:spacing w:after="20"/>
              <w:ind w:left="20"/>
              <w:jc w:val="both"/>
            </w:pPr>
            <w:r>
              <w:rPr>
                <w:rFonts w:ascii="Times New Roman"/>
                <w:b w:val="false"/>
                <w:i w:val="false"/>
                <w:color w:val="000000"/>
                <w:sz w:val="20"/>
              </w:rPr>
              <w:t>
Көлтабан ауылы</w:t>
            </w:r>
          </w:p>
          <w:p>
            <w:pPr>
              <w:spacing w:after="20"/>
              <w:ind w:left="20"/>
              <w:jc w:val="both"/>
            </w:pPr>
            <w:r>
              <w:rPr>
                <w:rFonts w:ascii="Times New Roman"/>
                <w:b w:val="false"/>
                <w:i w:val="false"/>
                <w:color w:val="000000"/>
                <w:sz w:val="20"/>
              </w:rPr>
              <w:t xml:space="preserve">
-Жылқы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бас.*8,5 га/бас.=493 га</w:t>
            </w:r>
          </w:p>
          <w:p>
            <w:pPr>
              <w:spacing w:after="20"/>
              <w:ind w:left="20"/>
              <w:jc w:val="both"/>
            </w:pPr>
            <w:r>
              <w:rPr>
                <w:rFonts w:ascii="Times New Roman"/>
                <w:b w:val="false"/>
                <w:i w:val="false"/>
                <w:color w:val="000000"/>
                <w:sz w:val="20"/>
              </w:rPr>
              <w:t>
417 бас*1,7 га/бас=709 га</w:t>
            </w:r>
          </w:p>
          <w:p>
            <w:pPr>
              <w:spacing w:after="20"/>
              <w:ind w:left="20"/>
              <w:jc w:val="both"/>
            </w:pPr>
          </w:p>
          <w:p>
            <w:pPr>
              <w:spacing w:after="20"/>
              <w:ind w:left="20"/>
              <w:jc w:val="both"/>
            </w:pPr>
            <w:r>
              <w:rPr>
                <w:rFonts w:ascii="Times New Roman"/>
                <w:b w:val="false"/>
                <w:i w:val="false"/>
                <w:color w:val="000000"/>
                <w:sz w:val="20"/>
              </w:rPr>
              <w:t>
16 бас*10,2 га/бас=163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 +709+163 =1365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 га-1365га= + 868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58 – қосымша</w:t>
            </w:r>
          </w:p>
        </w:tc>
      </w:tr>
    </w:tbl>
    <w:p>
      <w:pPr>
        <w:spacing w:after="0"/>
        <w:ind w:left="0"/>
        <w:jc w:val="left"/>
      </w:pPr>
      <w:r>
        <w:rPr>
          <w:rFonts w:ascii="Times New Roman"/>
          <w:b/>
          <w:i w:val="false"/>
          <w:color w:val="000000"/>
        </w:rPr>
        <w:t xml:space="preserve"> Қарақұдық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Қарақұдық ауылы - МҮЙІЗДІ ІРІ ҚАРА </w:t>
            </w:r>
          </w:p>
          <w:p>
            <w:pPr>
              <w:spacing w:after="20"/>
              <w:ind w:left="20"/>
              <w:jc w:val="both"/>
            </w:pPr>
            <w:r>
              <w:rPr>
                <w:rFonts w:ascii="Times New Roman"/>
                <w:b w:val="false"/>
                <w:i w:val="false"/>
                <w:color w:val="000000"/>
                <w:sz w:val="20"/>
              </w:rPr>
              <w:t xml:space="preserve">
Қарақұдық ауылы – МҮЙІЗДІ ҰСАҚ ҚАРА </w:t>
            </w:r>
          </w:p>
          <w:p>
            <w:pPr>
              <w:spacing w:after="20"/>
              <w:ind w:left="20"/>
              <w:jc w:val="both"/>
            </w:pPr>
            <w:r>
              <w:rPr>
                <w:rFonts w:ascii="Times New Roman"/>
                <w:b w:val="false"/>
                <w:i w:val="false"/>
                <w:color w:val="000000"/>
                <w:sz w:val="20"/>
              </w:rPr>
              <w:t>
Қарақұдық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 бас.*8,5 га/бас.=3502 га</w:t>
            </w:r>
          </w:p>
          <w:p>
            <w:pPr>
              <w:spacing w:after="20"/>
              <w:ind w:left="20"/>
              <w:jc w:val="both"/>
            </w:pPr>
            <w:r>
              <w:rPr>
                <w:rFonts w:ascii="Times New Roman"/>
                <w:b w:val="false"/>
                <w:i w:val="false"/>
                <w:color w:val="000000"/>
                <w:sz w:val="20"/>
              </w:rPr>
              <w:t>
557 бас*1,7 га/бас= 947 га</w:t>
            </w:r>
          </w:p>
          <w:p>
            <w:pPr>
              <w:spacing w:after="20"/>
              <w:ind w:left="20"/>
              <w:jc w:val="both"/>
            </w:pPr>
          </w:p>
          <w:p>
            <w:pPr>
              <w:spacing w:after="20"/>
              <w:ind w:left="20"/>
              <w:jc w:val="both"/>
            </w:pPr>
            <w:r>
              <w:rPr>
                <w:rFonts w:ascii="Times New Roman"/>
                <w:b w:val="false"/>
                <w:i w:val="false"/>
                <w:color w:val="000000"/>
                <w:sz w:val="20"/>
              </w:rPr>
              <w:t>
13 бас.*10,2 бас/га= 133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 га +947 га +133 га = 4582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4582 га-3043га= - 1539га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Көктоғай ауылы – МҮЙІЗДІ ІРІ ҚАРА </w:t>
            </w:r>
          </w:p>
          <w:p>
            <w:pPr>
              <w:spacing w:after="20"/>
              <w:ind w:left="20"/>
              <w:jc w:val="both"/>
            </w:pPr>
            <w:r>
              <w:rPr>
                <w:rFonts w:ascii="Times New Roman"/>
                <w:b w:val="false"/>
                <w:i w:val="false"/>
                <w:color w:val="000000"/>
                <w:sz w:val="20"/>
              </w:rPr>
              <w:t xml:space="preserve">
Көктоғай ауылы – МҮЙІЗДІ ҰСАҚ ҚАРА </w:t>
            </w:r>
          </w:p>
          <w:p>
            <w:pPr>
              <w:spacing w:after="20"/>
              <w:ind w:left="20"/>
              <w:jc w:val="both"/>
            </w:pPr>
            <w:r>
              <w:rPr>
                <w:rFonts w:ascii="Times New Roman"/>
                <w:b w:val="false"/>
                <w:i w:val="false"/>
                <w:color w:val="000000"/>
                <w:sz w:val="20"/>
              </w:rPr>
              <w:t>
Көктоғай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бас.*8,5 га/бас.=5525 га</w:t>
            </w:r>
          </w:p>
          <w:p>
            <w:pPr>
              <w:spacing w:after="20"/>
              <w:ind w:left="20"/>
              <w:jc w:val="both"/>
            </w:pPr>
            <w:r>
              <w:rPr>
                <w:rFonts w:ascii="Times New Roman"/>
                <w:b w:val="false"/>
                <w:i w:val="false"/>
                <w:color w:val="000000"/>
                <w:sz w:val="20"/>
              </w:rPr>
              <w:t>
344 бас*1,7 га/бас= 549 га</w:t>
            </w:r>
          </w:p>
          <w:p>
            <w:pPr>
              <w:spacing w:after="20"/>
              <w:ind w:left="20"/>
              <w:jc w:val="both"/>
            </w:pPr>
          </w:p>
          <w:p>
            <w:pPr>
              <w:spacing w:after="20"/>
              <w:ind w:left="20"/>
              <w:jc w:val="both"/>
            </w:pPr>
            <w:r>
              <w:rPr>
                <w:rFonts w:ascii="Times New Roman"/>
                <w:b w:val="false"/>
                <w:i w:val="false"/>
                <w:color w:val="000000"/>
                <w:sz w:val="20"/>
              </w:rPr>
              <w:t>
36 бас*10,2 га/бас=367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 га +549га +367 га =6441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6441 га-1405 га= -5036га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Тікқайың ауылы – МҮЙІЗДІ ІРІ ҚАРА </w:t>
            </w:r>
          </w:p>
          <w:p>
            <w:pPr>
              <w:spacing w:after="20"/>
              <w:ind w:left="20"/>
              <w:jc w:val="both"/>
            </w:pPr>
            <w:r>
              <w:rPr>
                <w:rFonts w:ascii="Times New Roman"/>
                <w:b w:val="false"/>
                <w:i w:val="false"/>
                <w:color w:val="000000"/>
                <w:sz w:val="20"/>
              </w:rPr>
              <w:t xml:space="preserve">
Тікқайың ауылы – МҮЙІЗДІ ҰСАҚ ҚАРА </w:t>
            </w:r>
          </w:p>
          <w:p>
            <w:pPr>
              <w:spacing w:after="20"/>
              <w:ind w:left="20"/>
              <w:jc w:val="both"/>
            </w:pPr>
            <w:r>
              <w:rPr>
                <w:rFonts w:ascii="Times New Roman"/>
                <w:b w:val="false"/>
                <w:i w:val="false"/>
                <w:color w:val="000000"/>
                <w:sz w:val="20"/>
              </w:rPr>
              <w:t>
Тікқайың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бас.*8,5 га/бас.=5525 га</w:t>
            </w:r>
          </w:p>
          <w:p>
            <w:pPr>
              <w:spacing w:after="20"/>
              <w:ind w:left="20"/>
              <w:jc w:val="both"/>
            </w:pPr>
            <w:r>
              <w:rPr>
                <w:rFonts w:ascii="Times New Roman"/>
                <w:b w:val="false"/>
                <w:i w:val="false"/>
                <w:color w:val="000000"/>
                <w:sz w:val="20"/>
              </w:rPr>
              <w:t>
435 бас*1,7 га/бас=739 га</w:t>
            </w:r>
          </w:p>
          <w:p>
            <w:pPr>
              <w:spacing w:after="20"/>
              <w:ind w:left="20"/>
              <w:jc w:val="both"/>
            </w:pPr>
            <w:r>
              <w:rPr>
                <w:rFonts w:ascii="Times New Roman"/>
                <w:b w:val="false"/>
                <w:i w:val="false"/>
                <w:color w:val="000000"/>
                <w:sz w:val="20"/>
              </w:rPr>
              <w:t>
31 бас*10,2 га/бас=316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 га +739 га +316 га =6579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6579 га-968 га= -5611га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59 – қосымша</w:t>
            </w:r>
          </w:p>
        </w:tc>
      </w:tr>
    </w:tbl>
    <w:p>
      <w:pPr>
        <w:spacing w:after="0"/>
        <w:ind w:left="0"/>
        <w:jc w:val="left"/>
      </w:pPr>
      <w:r>
        <w:rPr>
          <w:rFonts w:ascii="Times New Roman"/>
          <w:b/>
          <w:i w:val="false"/>
          <w:color w:val="000000"/>
        </w:rPr>
        <w:t xml:space="preserve"> Қарақобда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Қарақобда ауылы - МҮЙІЗДІ ІРІ ҚАРА </w:t>
            </w:r>
          </w:p>
          <w:p>
            <w:pPr>
              <w:spacing w:after="20"/>
              <w:ind w:left="20"/>
              <w:jc w:val="both"/>
            </w:pPr>
            <w:r>
              <w:rPr>
                <w:rFonts w:ascii="Times New Roman"/>
                <w:b w:val="false"/>
                <w:i w:val="false"/>
                <w:color w:val="000000"/>
                <w:sz w:val="20"/>
              </w:rPr>
              <w:t xml:space="preserve">
Қарақобда ауылы – МҮЙІЗДІ ҰСАҚ ҚАРА </w:t>
            </w:r>
          </w:p>
          <w:p>
            <w:pPr>
              <w:spacing w:after="20"/>
              <w:ind w:left="20"/>
              <w:jc w:val="both"/>
            </w:pPr>
            <w:r>
              <w:rPr>
                <w:rFonts w:ascii="Times New Roman"/>
                <w:b w:val="false"/>
                <w:i w:val="false"/>
                <w:color w:val="000000"/>
                <w:sz w:val="20"/>
              </w:rPr>
              <w:t>
Қарақобда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 бас.*8,5 га/бас.=4828 га</w:t>
            </w:r>
          </w:p>
          <w:p>
            <w:pPr>
              <w:spacing w:after="20"/>
              <w:ind w:left="20"/>
              <w:jc w:val="both"/>
            </w:pPr>
            <w:r>
              <w:rPr>
                <w:rFonts w:ascii="Times New Roman"/>
                <w:b w:val="false"/>
                <w:i w:val="false"/>
                <w:color w:val="000000"/>
                <w:sz w:val="20"/>
              </w:rPr>
              <w:t>
728 бас*1,7 га/бас= 1237 га</w:t>
            </w:r>
          </w:p>
          <w:p>
            <w:pPr>
              <w:spacing w:after="20"/>
              <w:ind w:left="20"/>
              <w:jc w:val="both"/>
            </w:pPr>
          </w:p>
          <w:p>
            <w:pPr>
              <w:spacing w:after="20"/>
              <w:ind w:left="20"/>
              <w:jc w:val="both"/>
            </w:pPr>
            <w:r>
              <w:rPr>
                <w:rFonts w:ascii="Times New Roman"/>
                <w:b w:val="false"/>
                <w:i w:val="false"/>
                <w:color w:val="000000"/>
                <w:sz w:val="20"/>
              </w:rPr>
              <w:t>
25 бас.*10,2 бас/га= 255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4828 га +1237 га +255 га = 6320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 га-4268 га= - 2052га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Ерназар ауылы – МҮЙІЗДІ ІРІ ҚАРА </w:t>
            </w:r>
          </w:p>
          <w:p>
            <w:pPr>
              <w:spacing w:after="20"/>
              <w:ind w:left="20"/>
              <w:jc w:val="both"/>
            </w:pPr>
            <w:r>
              <w:rPr>
                <w:rFonts w:ascii="Times New Roman"/>
                <w:b w:val="false"/>
                <w:i w:val="false"/>
                <w:color w:val="000000"/>
                <w:sz w:val="20"/>
              </w:rPr>
              <w:t xml:space="preserve">
Ерназар ауылы – МҮЙІЗДІ ҰСАҚ ҚАРА </w:t>
            </w:r>
          </w:p>
          <w:p>
            <w:pPr>
              <w:spacing w:after="20"/>
              <w:ind w:left="20"/>
              <w:jc w:val="both"/>
            </w:pPr>
            <w:r>
              <w:rPr>
                <w:rFonts w:ascii="Times New Roman"/>
                <w:b w:val="false"/>
                <w:i w:val="false"/>
                <w:color w:val="000000"/>
                <w:sz w:val="20"/>
              </w:rPr>
              <w:t>
Ерназар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бас.*8,5 га/бас.= га</w:t>
            </w:r>
          </w:p>
          <w:p>
            <w:pPr>
              <w:spacing w:after="20"/>
              <w:ind w:left="20"/>
              <w:jc w:val="both"/>
            </w:pPr>
            <w:r>
              <w:rPr>
                <w:rFonts w:ascii="Times New Roman"/>
                <w:b w:val="false"/>
                <w:i w:val="false"/>
                <w:color w:val="000000"/>
                <w:sz w:val="20"/>
              </w:rPr>
              <w:t>
222 бас*1,7 га/бас= 377га</w:t>
            </w:r>
          </w:p>
          <w:p>
            <w:pPr>
              <w:spacing w:after="20"/>
              <w:ind w:left="20"/>
              <w:jc w:val="both"/>
            </w:pPr>
          </w:p>
          <w:p>
            <w:pPr>
              <w:spacing w:after="20"/>
              <w:ind w:left="20"/>
              <w:jc w:val="both"/>
            </w:pPr>
            <w:r>
              <w:rPr>
                <w:rFonts w:ascii="Times New Roman"/>
                <w:b w:val="false"/>
                <w:i w:val="false"/>
                <w:color w:val="000000"/>
                <w:sz w:val="20"/>
              </w:rPr>
              <w:t>
7 бас*10,2 га/бас=71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 га + 367га +71 га =1645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 га-2387 га= +742га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Құмсай ауылы– МҮЙІЗДІ ІРІ ҚАРА </w:t>
            </w:r>
          </w:p>
          <w:p>
            <w:pPr>
              <w:spacing w:after="20"/>
              <w:ind w:left="20"/>
              <w:jc w:val="both"/>
            </w:pPr>
            <w:r>
              <w:rPr>
                <w:rFonts w:ascii="Times New Roman"/>
                <w:b w:val="false"/>
                <w:i w:val="false"/>
                <w:color w:val="000000"/>
                <w:sz w:val="20"/>
              </w:rPr>
              <w:t xml:space="preserve">
Құмсай ауылы – МҮЙІЗДІ ҰСАҚ ҚАРА </w:t>
            </w:r>
          </w:p>
          <w:p>
            <w:pPr>
              <w:spacing w:after="20"/>
              <w:ind w:left="20"/>
              <w:jc w:val="both"/>
            </w:pPr>
            <w:r>
              <w:rPr>
                <w:rFonts w:ascii="Times New Roman"/>
                <w:b w:val="false"/>
                <w:i w:val="false"/>
                <w:color w:val="000000"/>
                <w:sz w:val="20"/>
              </w:rPr>
              <w:t>
Құмсай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 бас.*8,5 га/бас.= га</w:t>
            </w:r>
          </w:p>
          <w:p>
            <w:pPr>
              <w:spacing w:after="20"/>
              <w:ind w:left="20"/>
              <w:jc w:val="both"/>
            </w:pPr>
            <w:r>
              <w:rPr>
                <w:rFonts w:ascii="Times New Roman"/>
                <w:b w:val="false"/>
                <w:i w:val="false"/>
                <w:color w:val="000000"/>
                <w:sz w:val="20"/>
              </w:rPr>
              <w:t>
515 бас*1,7 га/бас=739 га</w:t>
            </w:r>
          </w:p>
          <w:p>
            <w:pPr>
              <w:spacing w:after="20"/>
              <w:ind w:left="20"/>
              <w:jc w:val="both"/>
            </w:pPr>
            <w:r>
              <w:rPr>
                <w:rFonts w:ascii="Times New Roman"/>
                <w:b w:val="false"/>
                <w:i w:val="false"/>
                <w:color w:val="000000"/>
                <w:sz w:val="20"/>
              </w:rPr>
              <w:t>
15 бас*10,2 га/бас=316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 га +875 га +153 га =2785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2785 га-1990га= -795га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60 – қосымша</w:t>
            </w:r>
          </w:p>
        </w:tc>
      </w:tr>
    </w:tbl>
    <w:p>
      <w:pPr>
        <w:spacing w:after="0"/>
        <w:ind w:left="0"/>
        <w:jc w:val="left"/>
      </w:pPr>
      <w:r>
        <w:rPr>
          <w:rFonts w:ascii="Times New Roman"/>
          <w:b/>
          <w:i w:val="false"/>
          <w:color w:val="000000"/>
        </w:rPr>
        <w:t xml:space="preserve"> Қарабұлақ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Қарабұлақ ауылы- МҮЙІЗДІ ІРІ ҚАРА </w:t>
            </w:r>
          </w:p>
          <w:p>
            <w:pPr>
              <w:spacing w:after="20"/>
              <w:ind w:left="20"/>
              <w:jc w:val="both"/>
            </w:pPr>
            <w:r>
              <w:rPr>
                <w:rFonts w:ascii="Times New Roman"/>
                <w:b w:val="false"/>
                <w:i w:val="false"/>
                <w:color w:val="000000"/>
                <w:sz w:val="20"/>
              </w:rPr>
              <w:t xml:space="preserve">
Қарабұлақ ауылы – МҮЙІЗДІ ҰСАҚ ҚАРА </w:t>
            </w:r>
          </w:p>
          <w:p>
            <w:pPr>
              <w:spacing w:after="20"/>
              <w:ind w:left="20"/>
              <w:jc w:val="both"/>
            </w:pPr>
            <w:r>
              <w:rPr>
                <w:rFonts w:ascii="Times New Roman"/>
                <w:b w:val="false"/>
                <w:i w:val="false"/>
                <w:color w:val="000000"/>
                <w:sz w:val="20"/>
              </w:rPr>
              <w:t>
Қарабұлақ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 бас.*8,5 га/бас.=3281га</w:t>
            </w:r>
          </w:p>
          <w:p>
            <w:pPr>
              <w:spacing w:after="20"/>
              <w:ind w:left="20"/>
              <w:jc w:val="both"/>
            </w:pPr>
            <w:r>
              <w:rPr>
                <w:rFonts w:ascii="Times New Roman"/>
                <w:b w:val="false"/>
                <w:i w:val="false"/>
                <w:color w:val="000000"/>
                <w:sz w:val="20"/>
              </w:rPr>
              <w:t>
826 бас*1,7 га/бас= 1404 га</w:t>
            </w:r>
          </w:p>
          <w:p>
            <w:pPr>
              <w:spacing w:after="20"/>
              <w:ind w:left="20"/>
              <w:jc w:val="both"/>
            </w:pPr>
          </w:p>
          <w:p>
            <w:pPr>
              <w:spacing w:after="20"/>
              <w:ind w:left="20"/>
              <w:jc w:val="both"/>
            </w:pPr>
            <w:r>
              <w:rPr>
                <w:rFonts w:ascii="Times New Roman"/>
                <w:b w:val="false"/>
                <w:i w:val="false"/>
                <w:color w:val="000000"/>
                <w:sz w:val="20"/>
              </w:rPr>
              <w:t>
95 бас.*10,2 бас/га= 969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3281 га +1404га +969 га = 5654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5654 га-5536 га= - 118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Амангелді ауылы – МҮЙІЗДІ ІРІ ҚАРА </w:t>
            </w:r>
          </w:p>
          <w:p>
            <w:pPr>
              <w:spacing w:after="20"/>
              <w:ind w:left="20"/>
              <w:jc w:val="both"/>
            </w:pPr>
            <w:r>
              <w:rPr>
                <w:rFonts w:ascii="Times New Roman"/>
                <w:b w:val="false"/>
                <w:i w:val="false"/>
                <w:color w:val="000000"/>
                <w:sz w:val="20"/>
              </w:rPr>
              <w:t xml:space="preserve">
Амангелді ауылы – МҮЙІЗДІ ҰСАҚ ҚАРА </w:t>
            </w:r>
          </w:p>
          <w:p>
            <w:pPr>
              <w:spacing w:after="20"/>
              <w:ind w:left="20"/>
              <w:jc w:val="both"/>
            </w:pPr>
            <w:r>
              <w:rPr>
                <w:rFonts w:ascii="Times New Roman"/>
                <w:b w:val="false"/>
                <w:i w:val="false"/>
                <w:color w:val="000000"/>
                <w:sz w:val="20"/>
              </w:rPr>
              <w:t>
Амангелді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 бас.*8,5 га/бас.=2609 га</w:t>
            </w:r>
          </w:p>
          <w:p>
            <w:pPr>
              <w:spacing w:after="20"/>
              <w:ind w:left="20"/>
              <w:jc w:val="both"/>
            </w:pPr>
            <w:r>
              <w:rPr>
                <w:rFonts w:ascii="Times New Roman"/>
                <w:b w:val="false"/>
                <w:i w:val="false"/>
                <w:color w:val="000000"/>
                <w:sz w:val="20"/>
              </w:rPr>
              <w:t>
344 бас*1,7 га/бас=585 га</w:t>
            </w:r>
          </w:p>
          <w:p>
            <w:pPr>
              <w:spacing w:after="20"/>
              <w:ind w:left="20"/>
              <w:jc w:val="both"/>
            </w:pPr>
          </w:p>
          <w:p>
            <w:pPr>
              <w:spacing w:after="20"/>
              <w:ind w:left="20"/>
              <w:jc w:val="both"/>
            </w:pPr>
            <w:r>
              <w:rPr>
                <w:rFonts w:ascii="Times New Roman"/>
                <w:b w:val="false"/>
                <w:i w:val="false"/>
                <w:color w:val="000000"/>
                <w:sz w:val="20"/>
              </w:rPr>
              <w:t>
36 бас*10,2 га/бас=367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 га +585 га +367 га =3561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 га-2201 га= -1360га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61 – қосымша</w:t>
            </w:r>
          </w:p>
        </w:tc>
      </w:tr>
    </w:tbl>
    <w:p>
      <w:pPr>
        <w:spacing w:after="0"/>
        <w:ind w:left="0"/>
        <w:jc w:val="left"/>
      </w:pPr>
      <w:r>
        <w:rPr>
          <w:rFonts w:ascii="Times New Roman"/>
          <w:b/>
          <w:i w:val="false"/>
          <w:color w:val="000000"/>
        </w:rPr>
        <w:t xml:space="preserve"> Қарағаш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Самбай ауылы - МҮЙІЗДІ ІРІ ҚАРА </w:t>
            </w:r>
          </w:p>
          <w:p>
            <w:pPr>
              <w:spacing w:after="20"/>
              <w:ind w:left="20"/>
              <w:jc w:val="both"/>
            </w:pPr>
            <w:r>
              <w:rPr>
                <w:rFonts w:ascii="Times New Roman"/>
                <w:b w:val="false"/>
                <w:i w:val="false"/>
                <w:color w:val="000000"/>
                <w:sz w:val="20"/>
              </w:rPr>
              <w:t xml:space="preserve">
Самбай ауылы – МҮЙІЗДІ ҰСАҚ ҚАРА </w:t>
            </w:r>
          </w:p>
          <w:p>
            <w:pPr>
              <w:spacing w:after="20"/>
              <w:ind w:left="20"/>
              <w:jc w:val="both"/>
            </w:pPr>
            <w:r>
              <w:rPr>
                <w:rFonts w:ascii="Times New Roman"/>
                <w:b w:val="false"/>
                <w:i w:val="false"/>
                <w:color w:val="000000"/>
                <w:sz w:val="20"/>
              </w:rPr>
              <w:t>
Самбай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 бас.*8,5 га/бас.=4734га</w:t>
            </w:r>
          </w:p>
          <w:p>
            <w:pPr>
              <w:spacing w:after="20"/>
              <w:ind w:left="20"/>
              <w:jc w:val="both"/>
            </w:pPr>
            <w:r>
              <w:rPr>
                <w:rFonts w:ascii="Times New Roman"/>
                <w:b w:val="false"/>
                <w:i w:val="false"/>
                <w:color w:val="000000"/>
                <w:sz w:val="20"/>
              </w:rPr>
              <w:t>
1174 бас*1,7 га/бас= 1996 га</w:t>
            </w:r>
          </w:p>
          <w:p>
            <w:pPr>
              <w:spacing w:after="20"/>
              <w:ind w:left="20"/>
              <w:jc w:val="both"/>
            </w:pPr>
          </w:p>
          <w:p>
            <w:pPr>
              <w:spacing w:after="20"/>
              <w:ind w:left="20"/>
              <w:jc w:val="both"/>
            </w:pPr>
            <w:r>
              <w:rPr>
                <w:rFonts w:ascii="Times New Roman"/>
                <w:b w:val="false"/>
                <w:i w:val="false"/>
                <w:color w:val="000000"/>
                <w:sz w:val="20"/>
              </w:rPr>
              <w:t>
35 бас.*10,2 бас/га= 357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4734 га +1996га +357 га = 7087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7087га-2979 га= - 4108га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Нұрбұлақ ауылы – МҮЙІЗДІ ІРІ ҚАРА </w:t>
            </w:r>
          </w:p>
          <w:p>
            <w:pPr>
              <w:spacing w:after="20"/>
              <w:ind w:left="20"/>
              <w:jc w:val="both"/>
            </w:pPr>
            <w:r>
              <w:rPr>
                <w:rFonts w:ascii="Times New Roman"/>
                <w:b w:val="false"/>
                <w:i w:val="false"/>
                <w:color w:val="000000"/>
                <w:sz w:val="20"/>
              </w:rPr>
              <w:t xml:space="preserve">
Нұрбұлақ ауылы – МҮЙІЗДІ ҰСАҚ ҚАРА </w:t>
            </w:r>
          </w:p>
          <w:p>
            <w:pPr>
              <w:spacing w:after="20"/>
              <w:ind w:left="20"/>
              <w:jc w:val="both"/>
            </w:pPr>
            <w:r>
              <w:rPr>
                <w:rFonts w:ascii="Times New Roman"/>
                <w:b w:val="false"/>
                <w:i w:val="false"/>
                <w:color w:val="000000"/>
                <w:sz w:val="20"/>
              </w:rPr>
              <w:t>
Нұрбұлақ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 бас.*8,5 га/бас.=3357 га</w:t>
            </w:r>
          </w:p>
          <w:p>
            <w:pPr>
              <w:spacing w:after="20"/>
              <w:ind w:left="20"/>
              <w:jc w:val="both"/>
            </w:pPr>
            <w:r>
              <w:rPr>
                <w:rFonts w:ascii="Times New Roman"/>
                <w:b w:val="false"/>
                <w:i w:val="false"/>
                <w:color w:val="000000"/>
                <w:sz w:val="20"/>
              </w:rPr>
              <w:t>
461 бас*1,7 га/бас=788 га</w:t>
            </w:r>
          </w:p>
          <w:p>
            <w:pPr>
              <w:spacing w:after="20"/>
              <w:ind w:left="20"/>
              <w:jc w:val="both"/>
            </w:pPr>
          </w:p>
          <w:p>
            <w:pPr>
              <w:spacing w:after="20"/>
              <w:ind w:left="20"/>
              <w:jc w:val="both"/>
            </w:pPr>
            <w:r>
              <w:rPr>
                <w:rFonts w:ascii="Times New Roman"/>
                <w:b w:val="false"/>
                <w:i w:val="false"/>
                <w:color w:val="000000"/>
                <w:sz w:val="20"/>
              </w:rPr>
              <w:t>
16 бас*10,2 га/бас=163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3357 га +788 га +163 га =4308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 га-1495 га= -2813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62 – қосымша</w:t>
            </w:r>
          </w:p>
        </w:tc>
      </w:tr>
    </w:tbl>
    <w:p>
      <w:pPr>
        <w:spacing w:after="0"/>
        <w:ind w:left="0"/>
        <w:jc w:val="left"/>
      </w:pPr>
      <w:r>
        <w:rPr>
          <w:rFonts w:ascii="Times New Roman"/>
          <w:b/>
          <w:i w:val="false"/>
          <w:color w:val="000000"/>
        </w:rPr>
        <w:t xml:space="preserve"> Тамды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Тамды ауылы- МҮЙІЗДІ ІРІ ҚАРА </w:t>
            </w:r>
          </w:p>
          <w:p>
            <w:pPr>
              <w:spacing w:after="20"/>
              <w:ind w:left="20"/>
              <w:jc w:val="both"/>
            </w:pPr>
            <w:r>
              <w:rPr>
                <w:rFonts w:ascii="Times New Roman"/>
                <w:b w:val="false"/>
                <w:i w:val="false"/>
                <w:color w:val="000000"/>
                <w:sz w:val="20"/>
              </w:rPr>
              <w:t xml:space="preserve">
Тамды ауылы – МҮЙІЗДІ ҰСАҚ ҚАРА </w:t>
            </w:r>
          </w:p>
          <w:p>
            <w:pPr>
              <w:spacing w:after="20"/>
              <w:ind w:left="20"/>
              <w:jc w:val="both"/>
            </w:pPr>
            <w:r>
              <w:rPr>
                <w:rFonts w:ascii="Times New Roman"/>
                <w:b w:val="false"/>
                <w:i w:val="false"/>
                <w:color w:val="000000"/>
                <w:sz w:val="20"/>
              </w:rPr>
              <w:t>
Тамды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 бас.*8,5 га/бас.=3502 га</w:t>
            </w:r>
          </w:p>
          <w:p>
            <w:pPr>
              <w:spacing w:after="20"/>
              <w:ind w:left="20"/>
              <w:jc w:val="both"/>
            </w:pPr>
            <w:r>
              <w:rPr>
                <w:rFonts w:ascii="Times New Roman"/>
                <w:b w:val="false"/>
                <w:i w:val="false"/>
                <w:color w:val="000000"/>
                <w:sz w:val="20"/>
              </w:rPr>
              <w:t>
1205 бас*1,7 га/бас= 947 га</w:t>
            </w:r>
          </w:p>
          <w:p>
            <w:pPr>
              <w:spacing w:after="20"/>
              <w:ind w:left="20"/>
              <w:jc w:val="both"/>
            </w:pPr>
          </w:p>
          <w:p>
            <w:pPr>
              <w:spacing w:after="20"/>
              <w:ind w:left="20"/>
              <w:jc w:val="both"/>
            </w:pPr>
            <w:r>
              <w:rPr>
                <w:rFonts w:ascii="Times New Roman"/>
                <w:b w:val="false"/>
                <w:i w:val="false"/>
                <w:color w:val="000000"/>
                <w:sz w:val="20"/>
              </w:rPr>
              <w:t>
14 бас.*10,2 бас/га= 133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4445 га +2048 га +1356 га = 7849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7849 га-3541 га= - 4308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Еркін күш ауылы– МҮЙІЗДІ ІРІ ҚАРА </w:t>
            </w:r>
          </w:p>
          <w:p>
            <w:pPr>
              <w:spacing w:after="20"/>
              <w:ind w:left="20"/>
              <w:jc w:val="both"/>
            </w:pPr>
            <w:r>
              <w:rPr>
                <w:rFonts w:ascii="Times New Roman"/>
                <w:b w:val="false"/>
                <w:i w:val="false"/>
                <w:color w:val="000000"/>
                <w:sz w:val="20"/>
              </w:rPr>
              <w:t xml:space="preserve">
Еркін күш ауылы– МҮЙІЗДІ ҰСАҚ ҚАРА </w:t>
            </w:r>
          </w:p>
          <w:p>
            <w:pPr>
              <w:spacing w:after="20"/>
              <w:ind w:left="20"/>
              <w:jc w:val="both"/>
            </w:pPr>
            <w:r>
              <w:rPr>
                <w:rFonts w:ascii="Times New Roman"/>
                <w:b w:val="false"/>
                <w:i w:val="false"/>
                <w:color w:val="000000"/>
                <w:sz w:val="20"/>
              </w:rPr>
              <w:t xml:space="preserve">
сЕркін күш ауылы - жылқы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бас.*8,5 га/бас.=1640 га</w:t>
            </w:r>
          </w:p>
          <w:p>
            <w:pPr>
              <w:spacing w:after="20"/>
              <w:ind w:left="20"/>
              <w:jc w:val="both"/>
            </w:pPr>
            <w:r>
              <w:rPr>
                <w:rFonts w:ascii="Times New Roman"/>
                <w:b w:val="false"/>
                <w:i w:val="false"/>
                <w:color w:val="000000"/>
                <w:sz w:val="20"/>
              </w:rPr>
              <w:t>
355 бас*1,7 га/бас= 603га</w:t>
            </w:r>
          </w:p>
          <w:p>
            <w:pPr>
              <w:spacing w:after="20"/>
              <w:ind w:left="20"/>
              <w:jc w:val="both"/>
            </w:pPr>
          </w:p>
          <w:p>
            <w:pPr>
              <w:spacing w:after="20"/>
              <w:ind w:left="20"/>
              <w:jc w:val="both"/>
            </w:pPr>
            <w:r>
              <w:rPr>
                <w:rFonts w:ascii="Times New Roman"/>
                <w:b w:val="false"/>
                <w:i w:val="false"/>
                <w:color w:val="000000"/>
                <w:sz w:val="20"/>
              </w:rPr>
              <w:t>
30 бас*10,2 га/бас=306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 га +603 га +306 га =2549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 га-1294 га= -1255га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Талсай ауылы– МҮЙІЗДІ ІРІ ҚАРА </w:t>
            </w:r>
          </w:p>
          <w:p>
            <w:pPr>
              <w:spacing w:after="20"/>
              <w:ind w:left="20"/>
              <w:jc w:val="both"/>
            </w:pPr>
            <w:r>
              <w:rPr>
                <w:rFonts w:ascii="Times New Roman"/>
                <w:b w:val="false"/>
                <w:i w:val="false"/>
                <w:color w:val="000000"/>
                <w:sz w:val="20"/>
              </w:rPr>
              <w:t xml:space="preserve">
Талсай ауылы – МҮЙІЗДІ ҰСАҚ ҚАРА </w:t>
            </w:r>
          </w:p>
          <w:p>
            <w:pPr>
              <w:spacing w:after="20"/>
              <w:ind w:left="20"/>
              <w:jc w:val="both"/>
            </w:pPr>
            <w:r>
              <w:rPr>
                <w:rFonts w:ascii="Times New Roman"/>
                <w:b w:val="false"/>
                <w:i w:val="false"/>
                <w:color w:val="000000"/>
                <w:sz w:val="20"/>
              </w:rPr>
              <w:t>
Талсай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бас.*8,5 га/бас.=2244 га</w:t>
            </w:r>
          </w:p>
          <w:p>
            <w:pPr>
              <w:spacing w:after="20"/>
              <w:ind w:left="20"/>
              <w:jc w:val="both"/>
            </w:pPr>
            <w:r>
              <w:rPr>
                <w:rFonts w:ascii="Times New Roman"/>
                <w:b w:val="false"/>
                <w:i w:val="false"/>
                <w:color w:val="000000"/>
                <w:sz w:val="20"/>
              </w:rPr>
              <w:t>
229 бас*1,7 га/бас=389 га</w:t>
            </w:r>
          </w:p>
          <w:p>
            <w:pPr>
              <w:spacing w:after="20"/>
              <w:ind w:left="20"/>
              <w:jc w:val="both"/>
            </w:pPr>
            <w:r>
              <w:rPr>
                <w:rFonts w:ascii="Times New Roman"/>
                <w:b w:val="false"/>
                <w:i w:val="false"/>
                <w:color w:val="000000"/>
                <w:sz w:val="20"/>
              </w:rPr>
              <w:t>
23 бас*10,2 га/бас=234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 га +389 га +234га =2867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 га-1907 га= -960га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63 – қосымша</w:t>
            </w:r>
          </w:p>
        </w:tc>
      </w:tr>
    </w:tbl>
    <w:p>
      <w:pPr>
        <w:spacing w:after="0"/>
        <w:ind w:left="0"/>
        <w:jc w:val="left"/>
      </w:pPr>
      <w:r>
        <w:rPr>
          <w:rFonts w:ascii="Times New Roman"/>
          <w:b/>
          <w:i w:val="false"/>
          <w:color w:val="000000"/>
        </w:rPr>
        <w:t xml:space="preserve"> Тоқмансай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Қайнар ауылы - МҮЙІЗДІ ІРІ ҚАРА </w:t>
            </w:r>
          </w:p>
          <w:p>
            <w:pPr>
              <w:spacing w:after="20"/>
              <w:ind w:left="20"/>
              <w:jc w:val="both"/>
            </w:pPr>
            <w:r>
              <w:rPr>
                <w:rFonts w:ascii="Times New Roman"/>
                <w:b w:val="false"/>
                <w:i w:val="false"/>
                <w:color w:val="000000"/>
                <w:sz w:val="20"/>
              </w:rPr>
              <w:t xml:space="preserve">
Қайнар ауылы – МҮЙІЗДІ ҰСАҚ ҚАРА </w:t>
            </w:r>
          </w:p>
          <w:p>
            <w:pPr>
              <w:spacing w:after="20"/>
              <w:ind w:left="20"/>
              <w:jc w:val="both"/>
            </w:pPr>
            <w:r>
              <w:rPr>
                <w:rFonts w:ascii="Times New Roman"/>
                <w:b w:val="false"/>
                <w:i w:val="false"/>
                <w:color w:val="000000"/>
                <w:sz w:val="20"/>
              </w:rPr>
              <w:t>
Қайнар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 бас.*8,5 га/бас.=7063га</w:t>
            </w:r>
          </w:p>
          <w:p>
            <w:pPr>
              <w:spacing w:after="20"/>
              <w:ind w:left="20"/>
              <w:jc w:val="both"/>
            </w:pPr>
            <w:r>
              <w:rPr>
                <w:rFonts w:ascii="Times New Roman"/>
                <w:b w:val="false"/>
                <w:i w:val="false"/>
                <w:color w:val="000000"/>
                <w:sz w:val="20"/>
              </w:rPr>
              <w:t>
1486 бас*1,7 га/бас= 2526 га</w:t>
            </w:r>
          </w:p>
          <w:p>
            <w:pPr>
              <w:spacing w:after="20"/>
              <w:ind w:left="20"/>
              <w:jc w:val="both"/>
            </w:pPr>
          </w:p>
          <w:p>
            <w:pPr>
              <w:spacing w:after="20"/>
              <w:ind w:left="20"/>
              <w:jc w:val="both"/>
            </w:pPr>
            <w:r>
              <w:rPr>
                <w:rFonts w:ascii="Times New Roman"/>
                <w:b w:val="false"/>
                <w:i w:val="false"/>
                <w:color w:val="000000"/>
                <w:sz w:val="20"/>
              </w:rPr>
              <w:t>
144 бас.*10,2 бас/га= 1468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7063 га +2526 га + 1468 га = 11057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11057 га-4217 га= +455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Тоқмансай ауылы – МҮЙІЗДІ ІРІ ҚАРА </w:t>
            </w:r>
          </w:p>
          <w:p>
            <w:pPr>
              <w:spacing w:after="20"/>
              <w:ind w:left="20"/>
              <w:jc w:val="both"/>
            </w:pPr>
            <w:r>
              <w:rPr>
                <w:rFonts w:ascii="Times New Roman"/>
                <w:b w:val="false"/>
                <w:i w:val="false"/>
                <w:color w:val="000000"/>
                <w:sz w:val="20"/>
              </w:rPr>
              <w:t xml:space="preserve">
Тоқмансай ауылы – МҮЙІЗДІ ҰСАҚ ҚАРА </w:t>
            </w:r>
          </w:p>
          <w:p>
            <w:pPr>
              <w:spacing w:after="20"/>
              <w:ind w:left="20"/>
              <w:jc w:val="both"/>
            </w:pPr>
            <w:r>
              <w:rPr>
                <w:rFonts w:ascii="Times New Roman"/>
                <w:b w:val="false"/>
                <w:i w:val="false"/>
                <w:color w:val="000000"/>
                <w:sz w:val="20"/>
              </w:rPr>
              <w:t>
Тоқмансай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бас.*8,5 га/бас.=2575 га</w:t>
            </w:r>
          </w:p>
          <w:p>
            <w:pPr>
              <w:spacing w:after="20"/>
              <w:ind w:left="20"/>
              <w:jc w:val="both"/>
            </w:pPr>
            <w:r>
              <w:rPr>
                <w:rFonts w:ascii="Times New Roman"/>
                <w:b w:val="false"/>
                <w:i w:val="false"/>
                <w:color w:val="000000"/>
                <w:sz w:val="20"/>
              </w:rPr>
              <w:t>
732 бас*1,7 га/бас=1244 га</w:t>
            </w:r>
          </w:p>
          <w:p>
            <w:pPr>
              <w:spacing w:after="20"/>
              <w:ind w:left="20"/>
              <w:jc w:val="both"/>
            </w:pPr>
          </w:p>
          <w:p>
            <w:pPr>
              <w:spacing w:after="20"/>
              <w:ind w:left="20"/>
              <w:jc w:val="both"/>
            </w:pPr>
            <w:r>
              <w:rPr>
                <w:rFonts w:ascii="Times New Roman"/>
                <w:b w:val="false"/>
                <w:i w:val="false"/>
                <w:color w:val="000000"/>
                <w:sz w:val="20"/>
              </w:rPr>
              <w:t>
39 бас*10,2 га/бас=398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 га +1244 га +398 га =4217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4217 га-3688 га= -529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64 – қосымша</w:t>
            </w:r>
          </w:p>
        </w:tc>
      </w:tr>
    </w:tbl>
    <w:p>
      <w:pPr>
        <w:spacing w:after="0"/>
        <w:ind w:left="0"/>
        <w:jc w:val="left"/>
      </w:pPr>
      <w:r>
        <w:rPr>
          <w:rFonts w:ascii="Times New Roman"/>
          <w:b/>
          <w:i w:val="false"/>
          <w:color w:val="000000"/>
        </w:rPr>
        <w:t xml:space="preserve"> Сарықобда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Сарықобда ауылы- МҮЙІЗДІ ІРІ ҚАРА </w:t>
            </w:r>
          </w:p>
          <w:p>
            <w:pPr>
              <w:spacing w:after="20"/>
              <w:ind w:left="20"/>
              <w:jc w:val="both"/>
            </w:pPr>
            <w:r>
              <w:rPr>
                <w:rFonts w:ascii="Times New Roman"/>
                <w:b w:val="false"/>
                <w:i w:val="false"/>
                <w:color w:val="000000"/>
                <w:sz w:val="20"/>
              </w:rPr>
              <w:t xml:space="preserve">
Сарықобда ауылы – МҮЙІЗДІ ҰСАҚ ҚАРА </w:t>
            </w:r>
          </w:p>
          <w:p>
            <w:pPr>
              <w:spacing w:after="20"/>
              <w:ind w:left="20"/>
              <w:jc w:val="both"/>
            </w:pPr>
            <w:r>
              <w:rPr>
                <w:rFonts w:ascii="Times New Roman"/>
                <w:b w:val="false"/>
                <w:i w:val="false"/>
                <w:color w:val="000000"/>
                <w:sz w:val="20"/>
              </w:rPr>
              <w:t>
Сарықобда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 бас.*8,5 га/бас.=4403га</w:t>
            </w:r>
          </w:p>
          <w:p>
            <w:pPr>
              <w:spacing w:after="20"/>
              <w:ind w:left="20"/>
              <w:jc w:val="both"/>
            </w:pPr>
            <w:r>
              <w:rPr>
                <w:rFonts w:ascii="Times New Roman"/>
                <w:b w:val="false"/>
                <w:i w:val="false"/>
                <w:color w:val="000000"/>
                <w:sz w:val="20"/>
              </w:rPr>
              <w:t>
676 бас*1,7 га/бас= 1149 га</w:t>
            </w:r>
          </w:p>
          <w:p>
            <w:pPr>
              <w:spacing w:after="20"/>
              <w:ind w:left="20"/>
              <w:jc w:val="both"/>
            </w:pPr>
          </w:p>
          <w:p>
            <w:pPr>
              <w:spacing w:after="20"/>
              <w:ind w:left="20"/>
              <w:jc w:val="both"/>
            </w:pPr>
            <w:r>
              <w:rPr>
                <w:rFonts w:ascii="Times New Roman"/>
                <w:b w:val="false"/>
                <w:i w:val="false"/>
                <w:color w:val="000000"/>
                <w:sz w:val="20"/>
              </w:rPr>
              <w:t>
54 бас.*10,2 бас/га= 550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 га +1149га +550 га = 6102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 га-4217 га= -1885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Болгарка ауылы – МҮЙІЗДІ ІРІ ҚАРА </w:t>
            </w:r>
          </w:p>
          <w:p>
            <w:pPr>
              <w:spacing w:after="20"/>
              <w:ind w:left="20"/>
              <w:jc w:val="both"/>
            </w:pPr>
            <w:r>
              <w:rPr>
                <w:rFonts w:ascii="Times New Roman"/>
                <w:b w:val="false"/>
                <w:i w:val="false"/>
                <w:color w:val="000000"/>
                <w:sz w:val="20"/>
              </w:rPr>
              <w:t xml:space="preserve">
Болгарка ауылы – МҮЙІЗДІ ҰСАҚ ҚАРА </w:t>
            </w:r>
          </w:p>
          <w:p>
            <w:pPr>
              <w:spacing w:after="20"/>
              <w:ind w:left="20"/>
              <w:jc w:val="both"/>
            </w:pPr>
            <w:r>
              <w:rPr>
                <w:rFonts w:ascii="Times New Roman"/>
                <w:b w:val="false"/>
                <w:i w:val="false"/>
                <w:color w:val="000000"/>
                <w:sz w:val="20"/>
              </w:rPr>
              <w:t>
Болгарка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 бас.*8,5 га/бас.=5746 га</w:t>
            </w:r>
          </w:p>
          <w:p>
            <w:pPr>
              <w:spacing w:after="20"/>
              <w:ind w:left="20"/>
              <w:jc w:val="both"/>
            </w:pPr>
            <w:r>
              <w:rPr>
                <w:rFonts w:ascii="Times New Roman"/>
                <w:b w:val="false"/>
                <w:i w:val="false"/>
                <w:color w:val="000000"/>
                <w:sz w:val="20"/>
              </w:rPr>
              <w:t>
1279 бас*1,7 га/бас=2174 га</w:t>
            </w:r>
          </w:p>
          <w:p>
            <w:pPr>
              <w:spacing w:after="20"/>
              <w:ind w:left="20"/>
              <w:jc w:val="both"/>
            </w:pPr>
          </w:p>
          <w:p>
            <w:pPr>
              <w:spacing w:after="20"/>
              <w:ind w:left="20"/>
              <w:jc w:val="both"/>
            </w:pPr>
            <w:r>
              <w:rPr>
                <w:rFonts w:ascii="Times New Roman"/>
                <w:b w:val="false"/>
                <w:i w:val="false"/>
                <w:color w:val="000000"/>
                <w:sz w:val="20"/>
              </w:rPr>
              <w:t>
13 бас*10,2 га/бас=132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5746 га +2174 га +132 га =8054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8054 га-3755 га= -4299га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65 – қосымша</w:t>
            </w:r>
          </w:p>
        </w:tc>
      </w:tr>
    </w:tbl>
    <w:p>
      <w:pPr>
        <w:spacing w:after="0"/>
        <w:ind w:left="0"/>
        <w:jc w:val="left"/>
      </w:pPr>
      <w:r>
        <w:rPr>
          <w:rFonts w:ascii="Times New Roman"/>
          <w:b/>
          <w:i w:val="false"/>
          <w:color w:val="000000"/>
        </w:rPr>
        <w:t xml:space="preserve"> Маржанбұлақ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Маржанбұлақ ауылы - МҮЙІЗДІ ІРІ ҚАРА </w:t>
            </w:r>
          </w:p>
          <w:p>
            <w:pPr>
              <w:spacing w:after="20"/>
              <w:ind w:left="20"/>
              <w:jc w:val="both"/>
            </w:pPr>
            <w:r>
              <w:rPr>
                <w:rFonts w:ascii="Times New Roman"/>
                <w:b w:val="false"/>
                <w:i w:val="false"/>
                <w:color w:val="000000"/>
                <w:sz w:val="20"/>
              </w:rPr>
              <w:t xml:space="preserve">
Маржанбұлақ ауылы – МҮЙІЗДІ ҰСАҚ ҚАРА </w:t>
            </w:r>
          </w:p>
          <w:p>
            <w:pPr>
              <w:spacing w:after="20"/>
              <w:ind w:left="20"/>
              <w:jc w:val="both"/>
            </w:pPr>
            <w:r>
              <w:rPr>
                <w:rFonts w:ascii="Times New Roman"/>
                <w:b w:val="false"/>
                <w:i w:val="false"/>
                <w:color w:val="000000"/>
                <w:sz w:val="20"/>
              </w:rPr>
              <w:t>
Маржанбұлақ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 бас.*8,5 га/бас.=6604 га</w:t>
            </w:r>
          </w:p>
          <w:p>
            <w:pPr>
              <w:spacing w:after="20"/>
              <w:ind w:left="20"/>
              <w:jc w:val="both"/>
            </w:pPr>
            <w:r>
              <w:rPr>
                <w:rFonts w:ascii="Times New Roman"/>
                <w:b w:val="false"/>
                <w:i w:val="false"/>
                <w:color w:val="000000"/>
                <w:sz w:val="20"/>
              </w:rPr>
              <w:t>
1120 бас*1,7 га/бас= 1904 га</w:t>
            </w:r>
          </w:p>
          <w:p>
            <w:pPr>
              <w:spacing w:after="20"/>
              <w:ind w:left="20"/>
              <w:jc w:val="both"/>
            </w:pPr>
          </w:p>
          <w:p>
            <w:pPr>
              <w:spacing w:after="20"/>
              <w:ind w:left="20"/>
              <w:jc w:val="both"/>
            </w:pPr>
            <w:r>
              <w:rPr>
                <w:rFonts w:ascii="Times New Roman"/>
                <w:b w:val="false"/>
                <w:i w:val="false"/>
                <w:color w:val="000000"/>
                <w:sz w:val="20"/>
              </w:rPr>
              <w:t>
110 бас.*10,2 бас/га=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 га +1904 га +1122 га = 9630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 га-3034 га= - 6596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Қайыңдысай ауылы – МҮЙІЗДІ ІРІ ҚАРА </w:t>
            </w:r>
          </w:p>
          <w:p>
            <w:pPr>
              <w:spacing w:after="20"/>
              <w:ind w:left="20"/>
              <w:jc w:val="both"/>
            </w:pPr>
            <w:r>
              <w:rPr>
                <w:rFonts w:ascii="Times New Roman"/>
                <w:b w:val="false"/>
                <w:i w:val="false"/>
                <w:color w:val="000000"/>
                <w:sz w:val="20"/>
              </w:rPr>
              <w:t xml:space="preserve">
Қайыңдысай ауылы – МҮЙІЗДІ ҰСАҚ ҚАРА </w:t>
            </w:r>
          </w:p>
          <w:p>
            <w:pPr>
              <w:spacing w:after="20"/>
              <w:ind w:left="20"/>
              <w:jc w:val="both"/>
            </w:pPr>
            <w:r>
              <w:rPr>
                <w:rFonts w:ascii="Times New Roman"/>
                <w:b w:val="false"/>
                <w:i w:val="false"/>
                <w:color w:val="000000"/>
                <w:sz w:val="20"/>
              </w:rPr>
              <w:t>
Қайыңдысай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 бас.*8,5 га/бас.=2890 га</w:t>
            </w:r>
          </w:p>
          <w:p>
            <w:pPr>
              <w:spacing w:after="20"/>
              <w:ind w:left="20"/>
              <w:jc w:val="both"/>
            </w:pPr>
            <w:r>
              <w:rPr>
                <w:rFonts w:ascii="Times New Roman"/>
                <w:b w:val="false"/>
                <w:i w:val="false"/>
                <w:color w:val="000000"/>
                <w:sz w:val="20"/>
              </w:rPr>
              <w:t>
384 бас*1,7 га/бас= 653 га</w:t>
            </w:r>
          </w:p>
          <w:p>
            <w:pPr>
              <w:spacing w:after="20"/>
              <w:ind w:left="20"/>
              <w:jc w:val="both"/>
            </w:pPr>
          </w:p>
          <w:p>
            <w:pPr>
              <w:spacing w:after="20"/>
              <w:ind w:left="20"/>
              <w:jc w:val="both"/>
            </w:pPr>
            <w:r>
              <w:rPr>
                <w:rFonts w:ascii="Times New Roman"/>
                <w:b w:val="false"/>
                <w:i w:val="false"/>
                <w:color w:val="000000"/>
                <w:sz w:val="20"/>
              </w:rPr>
              <w:t>
179 бас*10,2 га/бас=1826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 га +653 га +1826 га =5369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 га-3473 га= -1917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Қарағандысай ауылы – МҮЙІЗДІ ІРІ ҚАРА </w:t>
            </w:r>
          </w:p>
          <w:p>
            <w:pPr>
              <w:spacing w:after="20"/>
              <w:ind w:left="20"/>
              <w:jc w:val="both"/>
            </w:pPr>
            <w:r>
              <w:rPr>
                <w:rFonts w:ascii="Times New Roman"/>
                <w:b w:val="false"/>
                <w:i w:val="false"/>
                <w:color w:val="000000"/>
                <w:sz w:val="20"/>
              </w:rPr>
              <w:t xml:space="preserve">
Қарағандысай ауылы – МҮЙІЗДІ ҰСАҚ ҚАРА </w:t>
            </w:r>
          </w:p>
          <w:p>
            <w:pPr>
              <w:spacing w:after="20"/>
              <w:ind w:left="20"/>
              <w:jc w:val="both"/>
            </w:pPr>
            <w:r>
              <w:rPr>
                <w:rFonts w:ascii="Times New Roman"/>
                <w:b w:val="false"/>
                <w:i w:val="false"/>
                <w:color w:val="000000"/>
                <w:sz w:val="20"/>
              </w:rPr>
              <w:t>
Қарағандысай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бас.*8,5 га/бас.=1156 га</w:t>
            </w:r>
          </w:p>
          <w:p>
            <w:pPr>
              <w:spacing w:after="20"/>
              <w:ind w:left="20"/>
              <w:jc w:val="both"/>
            </w:pPr>
            <w:r>
              <w:rPr>
                <w:rFonts w:ascii="Times New Roman"/>
                <w:b w:val="false"/>
                <w:i w:val="false"/>
                <w:color w:val="000000"/>
                <w:sz w:val="20"/>
              </w:rPr>
              <w:t>
59 бас*1,7 га/бас=100 га</w:t>
            </w:r>
          </w:p>
          <w:p>
            <w:pPr>
              <w:spacing w:after="20"/>
              <w:ind w:left="20"/>
              <w:jc w:val="both"/>
            </w:pPr>
            <w:r>
              <w:rPr>
                <w:rFonts w:ascii="Times New Roman"/>
                <w:b w:val="false"/>
                <w:i w:val="false"/>
                <w:color w:val="000000"/>
                <w:sz w:val="20"/>
              </w:rPr>
              <w:t>
16 бас*10,2 га/бас=163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 га +100 га +163 га =1419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 га-2046 га= +627га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66 – қосымша</w:t>
            </w:r>
          </w:p>
        </w:tc>
      </w:tr>
    </w:tbl>
    <w:p>
      <w:pPr>
        <w:spacing w:after="0"/>
        <w:ind w:left="0"/>
        <w:jc w:val="left"/>
      </w:pPr>
      <w:r>
        <w:rPr>
          <w:rFonts w:ascii="Times New Roman"/>
          <w:b/>
          <w:i w:val="false"/>
          <w:color w:val="000000"/>
        </w:rPr>
        <w:t xml:space="preserve"> Үшқұдық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Үшқұдық ауылы - МҮЙІЗДІ ІРІ ҚАРА </w:t>
            </w:r>
          </w:p>
          <w:p>
            <w:pPr>
              <w:spacing w:after="20"/>
              <w:ind w:left="20"/>
              <w:jc w:val="both"/>
            </w:pPr>
            <w:r>
              <w:rPr>
                <w:rFonts w:ascii="Times New Roman"/>
                <w:b w:val="false"/>
                <w:i w:val="false"/>
                <w:color w:val="000000"/>
                <w:sz w:val="20"/>
              </w:rPr>
              <w:t xml:space="preserve">
Үшқұдық ауылы – МҮЙІЗДІ ҰСАҚ ҚАРА </w:t>
            </w:r>
          </w:p>
          <w:p>
            <w:pPr>
              <w:spacing w:after="20"/>
              <w:ind w:left="20"/>
              <w:jc w:val="both"/>
            </w:pPr>
            <w:r>
              <w:rPr>
                <w:rFonts w:ascii="Times New Roman"/>
                <w:b w:val="false"/>
                <w:i w:val="false"/>
                <w:color w:val="000000"/>
                <w:sz w:val="20"/>
              </w:rPr>
              <w:t>
Үшқұдық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 бас.*8,5 га/бас.=5754 га</w:t>
            </w:r>
          </w:p>
          <w:p>
            <w:pPr>
              <w:spacing w:after="20"/>
              <w:ind w:left="20"/>
              <w:jc w:val="both"/>
            </w:pPr>
            <w:r>
              <w:rPr>
                <w:rFonts w:ascii="Times New Roman"/>
                <w:b w:val="false"/>
                <w:i w:val="false"/>
                <w:color w:val="000000"/>
                <w:sz w:val="20"/>
              </w:rPr>
              <w:t>
935 бас*1,7 га/бас= 1589 га</w:t>
            </w:r>
          </w:p>
          <w:p>
            <w:pPr>
              <w:spacing w:after="20"/>
              <w:ind w:left="20"/>
              <w:jc w:val="both"/>
            </w:pPr>
          </w:p>
          <w:p>
            <w:pPr>
              <w:spacing w:after="20"/>
              <w:ind w:left="20"/>
              <w:jc w:val="both"/>
            </w:pPr>
            <w:r>
              <w:rPr>
                <w:rFonts w:ascii="Times New Roman"/>
                <w:b w:val="false"/>
                <w:i w:val="false"/>
                <w:color w:val="000000"/>
                <w:sz w:val="20"/>
              </w:rPr>
              <w:t>
27 бас.*10,2 бас/га= 255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 га +1589 га +275 га = 7618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7618 га-3460 га= - 4158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Жерұйық ауылы – МҮЙІЗДІ ІРІ ҚАРА </w:t>
            </w:r>
          </w:p>
          <w:p>
            <w:pPr>
              <w:spacing w:after="20"/>
              <w:ind w:left="20"/>
              <w:jc w:val="both"/>
            </w:pPr>
            <w:r>
              <w:rPr>
                <w:rFonts w:ascii="Times New Roman"/>
                <w:b w:val="false"/>
                <w:i w:val="false"/>
                <w:color w:val="000000"/>
                <w:sz w:val="20"/>
              </w:rPr>
              <w:t xml:space="preserve">
Жерұйық ауылы – МҮЙІЗДІ ҰСАҚ ҚАРА </w:t>
            </w:r>
          </w:p>
          <w:p>
            <w:pPr>
              <w:spacing w:after="20"/>
              <w:ind w:left="20"/>
              <w:jc w:val="both"/>
            </w:pPr>
            <w:r>
              <w:rPr>
                <w:rFonts w:ascii="Times New Roman"/>
                <w:b w:val="false"/>
                <w:i w:val="false"/>
                <w:color w:val="000000"/>
                <w:sz w:val="20"/>
              </w:rPr>
              <w:t>
Жерұйық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бас.*8,5 га/бас.= 2320 га</w:t>
            </w:r>
          </w:p>
          <w:p>
            <w:pPr>
              <w:spacing w:after="20"/>
              <w:ind w:left="20"/>
              <w:jc w:val="both"/>
            </w:pPr>
            <w:r>
              <w:rPr>
                <w:rFonts w:ascii="Times New Roman"/>
                <w:b w:val="false"/>
                <w:i w:val="false"/>
                <w:color w:val="000000"/>
                <w:sz w:val="20"/>
              </w:rPr>
              <w:t>
457 бас*1,7 га/бас= 780 га</w:t>
            </w:r>
          </w:p>
          <w:p>
            <w:pPr>
              <w:spacing w:after="20"/>
              <w:ind w:left="20"/>
              <w:jc w:val="both"/>
            </w:pPr>
          </w:p>
          <w:p>
            <w:pPr>
              <w:spacing w:after="20"/>
              <w:ind w:left="20"/>
              <w:jc w:val="both"/>
            </w:pPr>
            <w:r>
              <w:rPr>
                <w:rFonts w:ascii="Times New Roman"/>
                <w:b w:val="false"/>
                <w:i w:val="false"/>
                <w:color w:val="000000"/>
                <w:sz w:val="20"/>
              </w:rPr>
              <w:t>
10 бас*10,2 га/бас=102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 га + 780 га +102 га = 3202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 га-984 га= -2218га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Ақсазды ауылы – МҮЙІЗДІ ІРІ ҚАРА </w:t>
            </w:r>
          </w:p>
          <w:p>
            <w:pPr>
              <w:spacing w:after="20"/>
              <w:ind w:left="20"/>
              <w:jc w:val="both"/>
            </w:pPr>
            <w:r>
              <w:rPr>
                <w:rFonts w:ascii="Times New Roman"/>
                <w:b w:val="false"/>
                <w:i w:val="false"/>
                <w:color w:val="000000"/>
                <w:sz w:val="20"/>
              </w:rPr>
              <w:t xml:space="preserve">
Ақсазды ауылы – МҮЙІЗДІ ҰСАҚ ҚАРА </w:t>
            </w:r>
          </w:p>
          <w:p>
            <w:pPr>
              <w:spacing w:after="20"/>
              <w:ind w:left="20"/>
              <w:jc w:val="both"/>
            </w:pPr>
            <w:r>
              <w:rPr>
                <w:rFonts w:ascii="Times New Roman"/>
                <w:b w:val="false"/>
                <w:i w:val="false"/>
                <w:color w:val="000000"/>
                <w:sz w:val="20"/>
              </w:rPr>
              <w:t>
Ақсазды ауылы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бас.*8,5 га/бас.=1181 га</w:t>
            </w:r>
          </w:p>
          <w:p>
            <w:pPr>
              <w:spacing w:after="20"/>
              <w:ind w:left="20"/>
              <w:jc w:val="both"/>
            </w:pPr>
            <w:r>
              <w:rPr>
                <w:rFonts w:ascii="Times New Roman"/>
                <w:b w:val="false"/>
                <w:i w:val="false"/>
                <w:color w:val="000000"/>
                <w:sz w:val="20"/>
              </w:rPr>
              <w:t>
412 бас*1,7 га/бас=700 га</w:t>
            </w:r>
          </w:p>
          <w:p>
            <w:pPr>
              <w:spacing w:after="20"/>
              <w:ind w:left="20"/>
              <w:jc w:val="both"/>
            </w:pPr>
            <w:r>
              <w:rPr>
                <w:rFonts w:ascii="Times New Roman"/>
                <w:b w:val="false"/>
                <w:i w:val="false"/>
                <w:color w:val="000000"/>
                <w:sz w:val="20"/>
              </w:rPr>
              <w:t>
12 бас*10,2 га/бас=122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 га +700 га +122 га =2003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 га-1677 га= -326га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67 – қосымша</w:t>
            </w:r>
          </w:p>
        </w:tc>
      </w:tr>
    </w:tbl>
    <w:p>
      <w:pPr>
        <w:spacing w:after="0"/>
        <w:ind w:left="0"/>
        <w:jc w:val="left"/>
      </w:pPr>
      <w:r>
        <w:rPr>
          <w:rFonts w:ascii="Times New Roman"/>
          <w:b/>
          <w:i w:val="false"/>
          <w:color w:val="000000"/>
        </w:rPr>
        <w:t xml:space="preserve"> Ауыл шаруашылығы жануарларының жайылымды пайдалану, маусымдық мал жаю бағытын, қозғалысын белгілейтін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Загондар саны 2021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Загондар саны 2022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r>
    </w:tbl>
    <w:p>
      <w:pPr>
        <w:spacing w:after="0"/>
        <w:ind w:left="0"/>
        <w:jc w:val="both"/>
      </w:pPr>
      <w:r>
        <w:rPr>
          <w:rFonts w:ascii="Times New Roman"/>
          <w:b w:val="false"/>
          <w:i w:val="false"/>
          <w:color w:val="000000"/>
          <w:sz w:val="28"/>
        </w:rPr>
        <w:t>
      Ескерту: аббревиатура шешімі:</w:t>
      </w:r>
    </w:p>
    <w:p>
      <w:pPr>
        <w:spacing w:after="0"/>
        <w:ind w:left="0"/>
        <w:jc w:val="both"/>
      </w:pPr>
      <w:r>
        <w:rPr>
          <w:rFonts w:ascii="Times New Roman"/>
          <w:b w:val="false"/>
          <w:i w:val="false"/>
          <w:color w:val="000000"/>
          <w:sz w:val="28"/>
        </w:rPr>
        <w:t>
      КЖМ –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ДЗ – демалушы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 арналған жайылымдарды басқару және оларды пайдалану жөніндегі жоспарға 68 – қосымша</w:t>
            </w:r>
          </w:p>
        </w:tc>
      </w:tr>
    </w:tbl>
    <w:p>
      <w:pPr>
        <w:spacing w:after="0"/>
        <w:ind w:left="0"/>
        <w:jc w:val="left"/>
      </w:pPr>
      <w:r>
        <w:rPr>
          <w:rFonts w:ascii="Times New Roman"/>
          <w:b/>
          <w:i w:val="false"/>
          <w:color w:val="000000"/>
        </w:rPr>
        <w:t xml:space="preserve"> Аудан жерлерінің барлық санаттары бойынша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532 894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386 263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қорғаныс және ауылшаруашылығына арналмаған өзге де жер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босалқы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76 995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айналымындағы барлық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521819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аудандардың, облыстардың, мемлекеттердің жер иелері пайдаланатын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облыс, республика аумағы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2021 жылғаарналған жайылымдарды басқару және оларды пайдалану жөніндегі жоспарға 69 – қосымша</w:t>
            </w:r>
          </w:p>
        </w:tc>
      </w:tr>
    </w:tbl>
    <w:p>
      <w:pPr>
        <w:spacing w:after="0"/>
        <w:ind w:left="0"/>
        <w:jc w:val="left"/>
      </w:pPr>
      <w:r>
        <w:rPr>
          <w:rFonts w:ascii="Times New Roman"/>
          <w:b/>
          <w:i w:val="false"/>
          <w:color w:val="000000"/>
        </w:rPr>
        <w:t xml:space="preserve"> Алға ауданының аумағындағы ветеринариялық-санитарлық объектілері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Бордақылау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Бесқоспа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Қарақобда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Тоқмансай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Сарықобда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