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3aa4" w14:textId="ac13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515 "2021–2023 жылдарға арналған Жабасақ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15 қыркүйектегі № 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мәслихатының "2021-2023 жылдарға арналған Жабасақ ауылдық округ бюджетін бекіту туралы" 2021 жылғы 6 қаңтардағы № 515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7967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Жабасақ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55 736,1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15 қыркүйекетегі 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көкалдандыру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