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5143" w14:textId="e0a5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511 "2021-2023 жылдарға арналған Ақтасты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15 қыркүйектегі № 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Ақтасты ауылдық округ бюджетін бекіту туралы" 2021 жылғы 6 қаңтардағы № 511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7963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Ақтасты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43 669,5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42 269,5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43 680,3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10,8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15 қыркүйектегі № 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