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7236" w14:textId="34472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жылдарға арналған Бурабай ауданының ауылдық округтері бойынша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2021 жылғы 10 қыркүйектегі № 7С-12/2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20 ақпандағы "Жайылымдар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2021-2022 жылдарға арналған Бурабай ауданының ауылдық округтері бойынша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жылдарға арналған Бурабай ауданының ауылдық округтері бойынша жайылымдарды басқару және оларды пайдалану жөніндегі жоспар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2021-2022 жылдарға арналған Бурабай ауданының ауылдық округтері бойынша жайылымдарды басқару және оларды пайдалану жөніндегі жоспар қамтиды: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Бурабай ауданының аумағында жайылымдардың орналасу схемасын (картасы)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схемаларын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картасын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схемасын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схемасын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күнтізбелік графигін (2021-2022 жылдарға арналған Бурабай ауданы ауылдық округтері бойынша жайылымдарды басқару және оларды пайдалану жөніндегі жоспарына </w:t>
      </w:r>
      <w:r>
        <w:rPr>
          <w:rFonts w:ascii="Times New Roman"/>
          <w:b w:val="false"/>
          <w:i w:val="false"/>
          <w:color w:val="000000"/>
          <w:sz w:val="28"/>
        </w:rPr>
        <w:t>7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Бурабай ауданының ауылдық округтері аумағындағы жайылымдардың орналасу схемасы (картасы)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 Бурабай ауданының ауылдық округтері үшін қолайлы жайылым айналымдарының схемасы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9"/>
        <w:gridCol w:w="2461"/>
        <w:gridCol w:w="2461"/>
        <w:gridCol w:w="1989"/>
        <w:gridCol w:w="1990"/>
      </w:tblGrid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ауданы бойынша жайылымдардың көлемі: ауыл шаруашылығы мақсатындағы жерлерде 139964 гектар, елді мекендердің жерлерінде 52595 гектар, орман қоры жерлерінде 1922 гектар, босалқы жерлерде 11219 гектар.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шаруашылық жануарына су тұтынудың орташа тәуліктік нормасы Қазақстан Республикасы Премьер-Министрі орынбасары - Қазақстан Республикасы Ауыл шаруашылық министрінің 2017 жылғы 24 сәуірдегі № 173 бұйрығымен бекітілген Жайылымдарды ұтымды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15090 болып тіркелген) анықталады.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аумағында суаратын немесе суландыратын каналдары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тұтыну қол жеткізу схемасы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246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Атамекен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Веденов ауылдық округы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1159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Златополье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1134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1134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Қатаркөл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[MISSING IMAGE: , ]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1136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1136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1108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108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Ұрымқай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88100" cy="1159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81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Успеноюрьев ауылдық округі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жоспарына 6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жөніндегі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932"/>
        <w:gridCol w:w="2109"/>
        <w:gridCol w:w="2109"/>
        <w:gridCol w:w="2109"/>
        <w:gridCol w:w="2109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қашалар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Златополье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Ұрымқай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 юрьев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қашалар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жазғы-күзгі мезгіл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