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3bc74" w14:textId="843bc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Шортанды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&amp;#601;кімдері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Шортанды аудандық мәслихатының 2021 жылғы 23 қарашадағы № 7С-14/5 шешімі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Шортанды аудандық мәслихаты ШЕШТІ:</w:t>
      </w:r>
    </w:p>
    <w:bookmarkEnd w:id="0"/>
    <w:bookmarkStart w:name="z2" w:id="1"/>
    <w:p>
      <w:pPr>
        <w:spacing w:after="0"/>
        <w:ind w:left="0"/>
        <w:jc w:val="both"/>
      </w:pPr>
      <w:r>
        <w:rPr>
          <w:rFonts w:ascii="Times New Roman"/>
          <w:b w:val="false"/>
          <w:i w:val="false"/>
          <w:color w:val="000000"/>
          <w:sz w:val="28"/>
        </w:rPr>
        <w:t>
      1. 2022 жылға арналған Шортанды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кенттер, ауылдық округтер 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