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b4668" w14:textId="4ab46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2021-2022 жылдарға арналған жайылымдарды басқару және олардың пайдалану бойынша Зеренді ауданының Қанай би атындағы, Сәкен Сейфуллин атындағы ауылдық округтері, Мәлік Ғабдуллин ауылдық округі, Бұлақ, Бәйтерек, Викторовка, Исаковка, Қызылегіс, Қызылсая, Қонысбай, Приречное, Садовый, Сарыөзек, Симферополь, Троицкое ауылдық округтерінде жоспарды бекіту туралы</w:t>
      </w:r>
    </w:p>
    <w:p>
      <w:pPr>
        <w:spacing w:after="0"/>
        <w:ind w:left="0"/>
        <w:jc w:val="both"/>
      </w:pPr>
      <w:r>
        <w:rPr>
          <w:rFonts w:ascii="Times New Roman"/>
          <w:b w:val="false"/>
          <w:i w:val="false"/>
          <w:color w:val="000000"/>
          <w:sz w:val="28"/>
        </w:rPr>
        <w:t>Ақмола облысы Зеренді аудандық мәслихатының 2021 жылғы 17 қарашадағы № 12-73 шешімі.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15) тармақшасына</w:t>
      </w:r>
      <w:r>
        <w:rPr>
          <w:rFonts w:ascii="Times New Roman"/>
          <w:b w:val="false"/>
          <w:i w:val="false"/>
          <w:color w:val="000000"/>
          <w:sz w:val="28"/>
        </w:rPr>
        <w:t xml:space="preserve">, "Жайылымдар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Зеренді аудандық мәслихаты ШЕШТІ:</w:t>
      </w:r>
    </w:p>
    <w:bookmarkEnd w:id="0"/>
    <w:bookmarkStart w:name="z2" w:id="1"/>
    <w:p>
      <w:pPr>
        <w:spacing w:after="0"/>
        <w:ind w:left="0"/>
        <w:jc w:val="both"/>
      </w:pPr>
      <w:r>
        <w:rPr>
          <w:rFonts w:ascii="Times New Roman"/>
          <w:b w:val="false"/>
          <w:i w:val="false"/>
          <w:color w:val="000000"/>
          <w:sz w:val="28"/>
        </w:rPr>
        <w:t>
      1. 2021-2022 жылдарға арналған жайылымдарды басқару және олардың пайдалану бойынша Зеренді ауданының Қанай би атындағы, Сәкен Сейфуллин атындағы ауылдық округтері, Мәлік Ғабдуллин ауылдық округі, Бұлақ, Бәйтерек, Викторовка, Исаковка, Қызылегіс, Қызылсая, Қонысбай, Приречное, Садовый, Сарыөзек, Симферополь, Троицкое ауылдық округтерінде жоспары бекітілсін.</w:t>
      </w:r>
    </w:p>
    <w:bookmarkEnd w:id="1"/>
    <w:bookmarkStart w:name="z3"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мәслихаттың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Қ.Ауғалиев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мәслихаттың</w:t>
            </w:r>
            <w:r>
              <w:br/>
            </w:r>
            <w:r>
              <w:rPr>
                <w:rFonts w:ascii="Times New Roman"/>
                <w:b w:val="false"/>
                <w:i w:val="false"/>
                <w:color w:val="000000"/>
                <w:sz w:val="20"/>
              </w:rPr>
              <w:t>2021 жылғы 17 қарашадағы</w:t>
            </w:r>
            <w:r>
              <w:br/>
            </w:r>
            <w:r>
              <w:rPr>
                <w:rFonts w:ascii="Times New Roman"/>
                <w:b w:val="false"/>
                <w:i w:val="false"/>
                <w:color w:val="000000"/>
                <w:sz w:val="20"/>
              </w:rPr>
              <w:t>№ 12-73 шешіміне</w:t>
            </w:r>
            <w:r>
              <w:br/>
            </w:r>
            <w:r>
              <w:rPr>
                <w:rFonts w:ascii="Times New Roman"/>
                <w:b w:val="false"/>
                <w:i w:val="false"/>
                <w:color w:val="000000"/>
                <w:sz w:val="20"/>
              </w:rPr>
              <w:t>қосымша</w:t>
            </w:r>
          </w:p>
        </w:tc>
      </w:tr>
    </w:tbl>
    <w:bookmarkStart w:name="z5" w:id="3"/>
    <w:p>
      <w:pPr>
        <w:spacing w:after="0"/>
        <w:ind w:left="0"/>
        <w:jc w:val="left"/>
      </w:pPr>
      <w:r>
        <w:rPr>
          <w:rFonts w:ascii="Times New Roman"/>
          <w:b/>
          <w:i w:val="false"/>
          <w:color w:val="000000"/>
        </w:rPr>
        <w:t xml:space="preserve"> 2021-2022 жылдарға арналған жайылымдарды басқару және олардың пайдалану бойынша Зеренді ауданының Қанай би атындағы, Сәкен Сейфуллин атындағы ауылдық округтері, Мәлік Ғабдуллин ауылдық округі, Бұлақ, Бәйтерек, Викторовка, Исаковка, Қызылегіс, Қызылсая, Конысбай, Приречное, Садовый, Сарыөзек, Симферополь, Троицкое ауылдық округтерінде жоспары</w:t>
      </w:r>
    </w:p>
    <w:bookmarkEnd w:id="3"/>
    <w:p>
      <w:pPr>
        <w:spacing w:after="0"/>
        <w:ind w:left="0"/>
        <w:jc w:val="both"/>
      </w:pPr>
      <w:r>
        <w:rPr>
          <w:rFonts w:ascii="Times New Roman"/>
          <w:b w:val="false"/>
          <w:i w:val="false"/>
          <w:color w:val="000000"/>
          <w:sz w:val="28"/>
        </w:rPr>
        <w:t xml:space="preserve">
      Зеренді ауданы бойынша Қанай би атындағы, Сәкен Сейфуллин атындағы ауылдық округтердің, Мәлік Ғабдуллин ауылдық округінің, Бұлақ, Бәйтерек, Викторовка, Исаковка, Қызылегіс, Қызылсая, Қонысбай, Приречное, Садовый, Сарыөзек, Симферополь, Троицкое ауылдық округтерінің 2021-2022 жылдарға арналған жайылымдарын басқару және оларды пайдалану жөніндегі Осы жоспар (бұдан әрі-жоспар)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2017 жылғы 27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"Жайылымдарды ұтымды пайдалану қағидаларын бекіту туралы" Қазақстан Республикасы Премьер Министрінің орынбасары – Қазақстан Республикасы Ауыл шаруашылығы министрінің 2017 жылғы 24 сәуірдегі № 173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№15090 болып тіркелген), "Жайылымдардың жалпы алаңына түсетін жүктеменің шекті жол берілетін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11064 болып тіркелген) әзірленді.</w:t>
      </w:r>
    </w:p>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15-қосымшаларға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Зеренді ауданы аумағында жайылымдардың орналасу схемасын (картасын);</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16</w:t>
      </w:r>
      <w:r>
        <w:rPr>
          <w:rFonts w:ascii="Times New Roman"/>
          <w:b w:val="false"/>
          <w:i w:val="false"/>
          <w:color w:val="000000"/>
          <w:sz w:val="28"/>
        </w:rPr>
        <w:t>-30-қосымшаға сәйкес жайылым айналымдарының қолайлы схемалары);</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31</w:t>
      </w:r>
      <w:r>
        <w:rPr>
          <w:rFonts w:ascii="Times New Roman"/>
          <w:b w:val="false"/>
          <w:i w:val="false"/>
          <w:color w:val="000000"/>
          <w:sz w:val="28"/>
        </w:rPr>
        <w:t>-</w:t>
      </w:r>
      <w:r>
        <w:rPr>
          <w:rFonts w:ascii="Times New Roman"/>
          <w:b w:val="false"/>
          <w:i w:val="false"/>
          <w:color w:val="000000"/>
          <w:sz w:val="28"/>
        </w:rPr>
        <w:t>45-қосымшаға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46</w:t>
      </w:r>
      <w:r>
        <w:rPr>
          <w:rFonts w:ascii="Times New Roman"/>
          <w:b w:val="false"/>
          <w:i w:val="false"/>
          <w:color w:val="000000"/>
          <w:sz w:val="28"/>
        </w:rPr>
        <w:t>-</w:t>
      </w:r>
      <w:r>
        <w:rPr>
          <w:rFonts w:ascii="Times New Roman"/>
          <w:b w:val="false"/>
          <w:i w:val="false"/>
          <w:color w:val="000000"/>
          <w:sz w:val="28"/>
        </w:rPr>
        <w:t>60-қосымшаға</w:t>
      </w:r>
      <w:r>
        <w:rPr>
          <w:rFonts w:ascii="Times New Roman"/>
          <w:b w:val="false"/>
          <w:i w:val="false"/>
          <w:color w:val="000000"/>
          <w:sz w:val="28"/>
        </w:rPr>
        <w:t xml:space="preserve"> сәйкес суды тұтыну нормасына сәйкес жасалған жайылым пайдаланушылардың су көздеріне (көлдерге, өзендерге, тоғандарға, компанияларға, суару немесе суландыру каналдарына, құбырлы немесе шахталы құдықтарға) қол жеткізу схемасы бекітілсін;</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61-қосымшаға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62-қосымшаға</w:t>
      </w:r>
      <w:r>
        <w:rPr>
          <w:rFonts w:ascii="Times New Roman"/>
          <w:b w:val="false"/>
          <w:i w:val="false"/>
          <w:color w:val="000000"/>
          <w:sz w:val="28"/>
        </w:rPr>
        <w:t xml:space="preserve"> сәйкес ауыл, кент,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63-қосымшаға</w:t>
      </w:r>
      <w:r>
        <w:rPr>
          <w:rFonts w:ascii="Times New Roman"/>
          <w:b w:val="false"/>
          <w:i w:val="false"/>
          <w:color w:val="000000"/>
          <w:sz w:val="28"/>
        </w:rPr>
        <w:t xml:space="preserve"> сәйкес ауыл шаруашылығы жануарларын жаю мен жылжытудың маусымдық маршруттарын белгілейтін жайылымдарды пайдалану жөніндегі күнтізбелік кесте;</w:t>
      </w:r>
    </w:p>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64-қосымшаға</w:t>
      </w:r>
      <w:r>
        <w:rPr>
          <w:rFonts w:ascii="Times New Roman"/>
          <w:b w:val="false"/>
          <w:i w:val="false"/>
          <w:color w:val="000000"/>
          <w:sz w:val="28"/>
        </w:rPr>
        <w:t xml:space="preserve"> сәйкес Зеренді ауданының аумағында жайылымдарды ұтымды пайдалану үшін қажетті өзге де талаптар.</w:t>
      </w:r>
    </w:p>
    <w:p>
      <w:pPr>
        <w:spacing w:after="0"/>
        <w:ind w:left="0"/>
        <w:jc w:val="both"/>
      </w:pPr>
      <w:r>
        <w:rPr>
          <w:rFonts w:ascii="Times New Roman"/>
          <w:b w:val="false"/>
          <w:i w:val="false"/>
          <w:color w:val="000000"/>
          <w:sz w:val="28"/>
        </w:rPr>
        <w:t>
      Жоспар жайылымдарға геоботаникалық қызмет көрсетудің жай-күйі туралы мәліметтерді, ветеринариялық - санитариялық объектілер туралы мәліметтерді, ауыл шаруашылығы жануарлары басының саны туралы деректерді ескере отырып, олардың иелерін көрсете отырып қабылданды – түрлері мен 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мал басын қалыптастыру туралы мәліметтерді, ауыл шаруашылығы жануарларын мәдени және аридтік жайылымдарда жаю ерекшеліктерін, мал айдауға арналған сервитуралар туралы мәліметтерді және мемлекеттік органдар, органдар, жеке және (немесе) заңды тұлғалар ұсынатын өзге де деректерді қамтитын жеке және (немесе) заңды тұлғалар ағымдағы нысаналы трансферттер болып табылады.</w:t>
      </w:r>
    </w:p>
    <w:p>
      <w:pPr>
        <w:spacing w:after="0"/>
        <w:ind w:left="0"/>
        <w:jc w:val="both"/>
      </w:pPr>
      <w:r>
        <w:rPr>
          <w:rFonts w:ascii="Times New Roman"/>
          <w:b w:val="false"/>
          <w:i w:val="false"/>
          <w:color w:val="000000"/>
          <w:sz w:val="28"/>
        </w:rPr>
        <w:t>
      Зеренді ауданы аумағының жалпы ауданы 780 809,99 гектар, оның ішінде егістік 313 283,41 гектар, көп жылдық екпелер 614,00 гектар, тыңайған жерлер 47 859,59 гектар, шабындық 12 510,00 гектар, жайылымдық жерлер 266 237,43 гектар, оның ішінде жақсартылған 72 786,70 гектар.</w:t>
      </w:r>
    </w:p>
    <w:p>
      <w:pPr>
        <w:spacing w:after="0"/>
        <w:ind w:left="0"/>
        <w:jc w:val="both"/>
      </w:pPr>
      <w:r>
        <w:rPr>
          <w:rFonts w:ascii="Times New Roman"/>
          <w:b w:val="false"/>
          <w:i w:val="false"/>
          <w:color w:val="000000"/>
          <w:sz w:val="28"/>
        </w:rPr>
        <w:t>
      Жер санаттары бойынша: ауыл шаруашылығы мақсатындағы жерлер - 494 556,96 гектар ауыл шаруашылығы алқаптары, оның ішінде егістік - 321 072,50 гектар, тыңайған жерлер - 21 330,20 гектар, шабындықтар - 670,40 гектар, жайылымдар – 150 964,82 гектар, оның ішінде жақсартылғаны - 49 437,30 гектар;</w:t>
      </w:r>
    </w:p>
    <w:p>
      <w:pPr>
        <w:spacing w:after="0"/>
        <w:ind w:left="0"/>
        <w:jc w:val="both"/>
      </w:pPr>
      <w:r>
        <w:rPr>
          <w:rFonts w:ascii="Times New Roman"/>
          <w:b w:val="false"/>
          <w:i w:val="false"/>
          <w:color w:val="000000"/>
          <w:sz w:val="28"/>
        </w:rPr>
        <w:t>
      Зеренді ауданы бойынша 381 шаруа қожалығы бар, ауыл шаруашылығына пайдаланылатын жерлердің жалпы ауданы – 90 988,99 гектар, оның ішінде егістік – 57 526,22 гектар, шабындық – 134,4 гектар, жайылым – 29 941,57 гектар, оның ішінде жақсартылғаны - 8 999,0 гектар;</w:t>
      </w:r>
    </w:p>
    <w:p>
      <w:pPr>
        <w:spacing w:after="0"/>
        <w:ind w:left="0"/>
        <w:jc w:val="both"/>
      </w:pPr>
      <w:r>
        <w:rPr>
          <w:rFonts w:ascii="Times New Roman"/>
          <w:b w:val="false"/>
          <w:i w:val="false"/>
          <w:color w:val="000000"/>
          <w:sz w:val="28"/>
        </w:rPr>
        <w:t>
      Зеренді ауданы бойынша мемлекеттік емес заңды тұлғалардың саны 149, ауыл шаруашылығы алқаптарының жалпы ауданы – 398 920,406 гектар, оның ішінде егістік – 260 706,68 гектар, шабындық – 536,0 гектар, жайылым – 119 339,54 гектар, оның ішінде жақсартылғаны – 40 313,60 гектар;</w:t>
      </w:r>
    </w:p>
    <w:p>
      <w:pPr>
        <w:spacing w:after="0"/>
        <w:ind w:left="0"/>
        <w:jc w:val="both"/>
      </w:pPr>
      <w:r>
        <w:rPr>
          <w:rFonts w:ascii="Times New Roman"/>
          <w:b w:val="false"/>
          <w:i w:val="false"/>
          <w:color w:val="000000"/>
          <w:sz w:val="28"/>
        </w:rPr>
        <w:t>
      Зеренді ауданы бойынша мемлекеттік заңды тұлғалардың саны 4, ауыл шаруашылығы алқаптарының жалпы ауданы - 1 252,4 гектар, шабындық – 0,0 гектар;</w:t>
      </w:r>
    </w:p>
    <w:p>
      <w:pPr>
        <w:spacing w:after="0"/>
        <w:ind w:left="0"/>
        <w:jc w:val="both"/>
      </w:pPr>
      <w:r>
        <w:rPr>
          <w:rFonts w:ascii="Times New Roman"/>
          <w:b w:val="false"/>
          <w:i w:val="false"/>
          <w:color w:val="000000"/>
          <w:sz w:val="28"/>
        </w:rPr>
        <w:t>
      елді мекендердің жерлері - 98 814,9 гектар (79 елді мекен);</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жер және ауыл шаруашылығына арналған өзге де жер - 8 895,5 гектар;</w:t>
      </w:r>
    </w:p>
    <w:p>
      <w:pPr>
        <w:spacing w:after="0"/>
        <w:ind w:left="0"/>
        <w:jc w:val="both"/>
      </w:pPr>
      <w:r>
        <w:rPr>
          <w:rFonts w:ascii="Times New Roman"/>
          <w:b w:val="false"/>
          <w:i w:val="false"/>
          <w:color w:val="000000"/>
          <w:sz w:val="28"/>
        </w:rPr>
        <w:t>
      орман қорының жері - 79 256,0 гектар;</w:t>
      </w:r>
    </w:p>
    <w:p>
      <w:pPr>
        <w:spacing w:after="0"/>
        <w:ind w:left="0"/>
        <w:jc w:val="both"/>
      </w:pPr>
      <w:r>
        <w:rPr>
          <w:rFonts w:ascii="Times New Roman"/>
          <w:b w:val="false"/>
          <w:i w:val="false"/>
          <w:color w:val="000000"/>
          <w:sz w:val="28"/>
        </w:rPr>
        <w:t>
      су қорының жері - 6 039,0 гектар;</w:t>
      </w:r>
    </w:p>
    <w:p>
      <w:pPr>
        <w:spacing w:after="0"/>
        <w:ind w:left="0"/>
        <w:jc w:val="both"/>
      </w:pPr>
      <w:r>
        <w:rPr>
          <w:rFonts w:ascii="Times New Roman"/>
          <w:b w:val="false"/>
          <w:i w:val="false"/>
          <w:color w:val="000000"/>
          <w:sz w:val="28"/>
        </w:rPr>
        <w:t>
      босалқы жерлер - 45 594,6 гектар, оның ішінде көпжылдық екпелер – 75 гектар, тыңайған жерлер – 6 307,0 гектар, шабындықтар – 162,6 гектар, жайылымдар – 26 336,4 гектар, оның ішінде жақсартылғаны - 4 879,4 гектар.</w:t>
      </w:r>
    </w:p>
    <w:p>
      <w:pPr>
        <w:spacing w:after="0"/>
        <w:ind w:left="0"/>
        <w:jc w:val="both"/>
      </w:pPr>
      <w:r>
        <w:rPr>
          <w:rFonts w:ascii="Times New Roman"/>
          <w:b w:val="false"/>
          <w:i w:val="false"/>
          <w:color w:val="000000"/>
          <w:sz w:val="28"/>
        </w:rPr>
        <w:t>
      Зеренді ауданы аумағының жер бедері құрғақ дала аймағында орналасқан, онда топырақ түзудің шымды түрі таралған, ал аймақтық топырақтар қара-қызғылт болып табылады.</w:t>
      </w:r>
    </w:p>
    <w:p>
      <w:pPr>
        <w:spacing w:after="0"/>
        <w:ind w:left="0"/>
        <w:jc w:val="both"/>
      </w:pPr>
      <w:r>
        <w:rPr>
          <w:rFonts w:ascii="Times New Roman"/>
          <w:b w:val="false"/>
          <w:i w:val="false"/>
          <w:color w:val="000000"/>
          <w:sz w:val="28"/>
        </w:rPr>
        <w:t>
      Аймақтық топырақтардан басқа интразональды топырақтар кең таралды: шалғынды-каштан, шалғынды-каштан, шалғынды-каштан, шалғынды-батпақты топырақтар, каштан сортаңдары және сортаңдар.</w:t>
      </w:r>
    </w:p>
    <w:p>
      <w:pPr>
        <w:spacing w:after="0"/>
        <w:ind w:left="0"/>
        <w:jc w:val="both"/>
      </w:pPr>
      <w:r>
        <w:rPr>
          <w:rFonts w:ascii="Times New Roman"/>
          <w:b w:val="false"/>
          <w:i w:val="false"/>
          <w:color w:val="000000"/>
          <w:sz w:val="28"/>
        </w:rPr>
        <w:t>
      2020 жылдың 1 тамызына Зеренді ауданында ірі қара малдың жалпы саны 45 386 бас, оның ішінде аналық мал басы 20 562 бас, ұсақ мал 82 327 бас, жылқы 22 266 бас.</w:t>
      </w:r>
    </w:p>
    <w:p>
      <w:pPr>
        <w:spacing w:after="0"/>
        <w:ind w:left="0"/>
        <w:jc w:val="both"/>
      </w:pPr>
      <w:r>
        <w:rPr>
          <w:rFonts w:ascii="Times New Roman"/>
          <w:b w:val="false"/>
          <w:i w:val="false"/>
          <w:color w:val="000000"/>
          <w:sz w:val="28"/>
        </w:rPr>
        <w:t>
      Зеренді ауданы бойынша қажеттілік:</w:t>
      </w:r>
    </w:p>
    <w:p>
      <w:pPr>
        <w:spacing w:after="0"/>
        <w:ind w:left="0"/>
        <w:jc w:val="both"/>
      </w:pPr>
      <w:r>
        <w:rPr>
          <w:rFonts w:ascii="Times New Roman"/>
          <w:b w:val="false"/>
          <w:i w:val="false"/>
          <w:color w:val="000000"/>
          <w:sz w:val="28"/>
        </w:rPr>
        <w:t>
      ІМҚМ үшін – 1 басқа 6,5 гектар , ҰММ үшін – 1 басқа 1,3 гектар, жылқы үшін - 1 басқа 7,8 гектар.</w:t>
      </w:r>
    </w:p>
    <w:p>
      <w:pPr>
        <w:spacing w:after="0"/>
        <w:ind w:left="0"/>
        <w:jc w:val="both"/>
      </w:pPr>
      <w:r>
        <w:rPr>
          <w:rFonts w:ascii="Times New Roman"/>
          <w:b w:val="false"/>
          <w:i w:val="false"/>
          <w:color w:val="000000"/>
          <w:sz w:val="28"/>
        </w:rPr>
        <w:t>
      Шартты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1-қосымша</w:t>
            </w:r>
          </w:p>
        </w:tc>
      </w:tr>
    </w:tbl>
    <w:bookmarkStart w:name="z7" w:id="4"/>
    <w:p>
      <w:pPr>
        <w:spacing w:after="0"/>
        <w:ind w:left="0"/>
        <w:jc w:val="left"/>
      </w:pPr>
      <w:r>
        <w:rPr>
          <w:rFonts w:ascii="Times New Roman"/>
          <w:b/>
          <w:i w:val="false"/>
          <w:color w:val="000000"/>
        </w:rPr>
        <w:t xml:space="preserve"> Зеренді ауданы Қанай би атындағы ауылдық округі аумағында жайылымдардың жер категориялары, жер иелері және жер пайдаланушылар контекстінде орналасу схемасы (картасы)</w:t>
      </w:r>
    </w:p>
    <w:bookmarkEnd w:id="4"/>
    <w:p>
      <w:pPr>
        <w:spacing w:after="0"/>
        <w:ind w:left="0"/>
        <w:jc w:val="left"/>
      </w:pPr>
      <w:r>
        <w:br/>
      </w:r>
    </w:p>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Қанай би атындағы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Әміржанов Амангелді Қазиұлы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Әміржанов Ерболат Қайратұлы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Әміржанов Мұқатай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Марат Муфтахаддинұлы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Ахметбеков Сайлау Тайшибекұлы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Баядилов Айдаркеш Бектасұлы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Есімов Рымбек Аманжолұлы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Есімов Серік Таласбайұлы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Елемесов Жандос Мәжитұлы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Есімов Серік Таласбайұлы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Есімов Сағынай Тәшенұлы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Есімов Сағынай Тәшенұлы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Жұмағұлов Мереке Сабырұлы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 Айтым Даулетбекұлы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Қаппасов Нұрғали Есімұлы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Накипов Молдатай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Таласбаев Аманжол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Тасымбеков Бауыржан Даулетханұлы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Шәріпов Зейнолла Әлімжанұлы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Абдрәшіт Қабдиғалымұлы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Агрокласс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ДК-2050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Жасқанат Жер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 Шапағат Нұр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 Астық-2030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АкСерАк 2050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Көкше-Виктория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-2014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Елдімекеннің</w:t>
            </w:r>
          </w:p>
          <w:p>
            <w:pPr>
              <w:spacing w:after="20"/>
              <w:ind w:left="20"/>
              <w:jc w:val="both"/>
            </w:pPr>
            <w:r>
              <w:rPr>
                <w:rFonts w:ascii="Times New Roman"/>
                <w:b w:val="false"/>
                <w:i w:val="false"/>
                <w:color w:val="000000"/>
                <w:sz w:val="20"/>
              </w:rPr>
              <w:t>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7233,5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- 1251 бас</w:t>
            </w:r>
          </w:p>
          <w:p>
            <w:pPr>
              <w:spacing w:after="20"/>
              <w:ind w:left="20"/>
              <w:jc w:val="both"/>
            </w:pPr>
            <w:r>
              <w:rPr>
                <w:rFonts w:ascii="Times New Roman"/>
                <w:b w:val="false"/>
                <w:i w:val="false"/>
                <w:color w:val="000000"/>
                <w:sz w:val="20"/>
              </w:rPr>
              <w:t>
ҰММ - 4423 бас</w:t>
            </w:r>
          </w:p>
          <w:p>
            <w:pPr>
              <w:spacing w:after="20"/>
              <w:ind w:left="20"/>
              <w:jc w:val="both"/>
            </w:pPr>
            <w:r>
              <w:rPr>
                <w:rFonts w:ascii="Times New Roman"/>
                <w:b w:val="false"/>
                <w:i w:val="false"/>
                <w:color w:val="000000"/>
                <w:sz w:val="20"/>
              </w:rPr>
              <w:t>
жылқы - 754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- 128 бас</w:t>
            </w:r>
          </w:p>
          <w:p>
            <w:pPr>
              <w:spacing w:after="20"/>
              <w:ind w:left="20"/>
              <w:jc w:val="both"/>
            </w:pPr>
            <w:r>
              <w:rPr>
                <w:rFonts w:ascii="Times New Roman"/>
                <w:b w:val="false"/>
                <w:i w:val="false"/>
                <w:color w:val="000000"/>
                <w:sz w:val="20"/>
              </w:rPr>
              <w:t>
ҰММ - 104 бас</w:t>
            </w:r>
          </w:p>
          <w:p>
            <w:pPr>
              <w:spacing w:after="20"/>
              <w:ind w:left="20"/>
              <w:jc w:val="both"/>
            </w:pPr>
            <w:r>
              <w:rPr>
                <w:rFonts w:ascii="Times New Roman"/>
                <w:b w:val="false"/>
                <w:i w:val="false"/>
                <w:color w:val="000000"/>
                <w:sz w:val="20"/>
              </w:rPr>
              <w:t>
жылқы - 51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2-қосымша</w:t>
            </w:r>
          </w:p>
        </w:tc>
      </w:tr>
    </w:tbl>
    <w:bookmarkStart w:name="z9" w:id="5"/>
    <w:p>
      <w:pPr>
        <w:spacing w:after="0"/>
        <w:ind w:left="0"/>
        <w:jc w:val="left"/>
      </w:pPr>
      <w:r>
        <w:rPr>
          <w:rFonts w:ascii="Times New Roman"/>
          <w:b/>
          <w:i w:val="false"/>
          <w:color w:val="000000"/>
        </w:rPr>
        <w:t xml:space="preserve"> Зеренді ауданы Сәкен Сейфуллин атындағы ауылдық округі аумағында жайылымдардың жер категориялары, жер иелері және жер пайдаланушылар контекстінде орналасу схемасы (картасы)</w:t>
      </w:r>
    </w:p>
    <w:bookmarkEnd w:id="5"/>
    <w:p>
      <w:pPr>
        <w:spacing w:after="0"/>
        <w:ind w:left="0"/>
        <w:jc w:val="left"/>
      </w:pPr>
      <w:r>
        <w:br/>
      </w:r>
    </w:p>
    <w:p>
      <w:pPr>
        <w:spacing w:after="0"/>
        <w:ind w:left="0"/>
        <w:jc w:val="both"/>
      </w:pPr>
      <w:r>
        <w:drawing>
          <wp:inline distT="0" distB="0" distL="0" distR="0">
            <wp:extent cx="7810500" cy="358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58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Сәкен Сейфуллин атындағы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Нұрлан Бақытжанұлы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Жүнісов Қазезтай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Қадралин Олжас Даулетбекұлы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Қыдырменов Болат Оспанұлы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Нұрғалиев Марал Кинаятұлы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Марат Қарашұлы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Танкаев Орал Ақтанұлы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Уәлиев Бүркітбай Олжабайұлы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 Серікжан Рақымжанұлы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Құрбаев Әбу Құрманғалиұлы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Шоқаева Жұлдыз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Мұқышев Сайлаубек Жанабекұлы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Сарина Сәпия Есенгелдіқызы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Жүсіпбалин Абай Мұсалимұлы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Мұқышева Назымхан Жұматайқызы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Сарина Сәпия Есенгелдіқызы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Жанатлек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 Көкшетау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КосЕл Агро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Қара-Өзек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МТС Көкшетау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 2018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w:t>
      </w:r>
      <w:r>
        <w:br/>
      </w:r>
      <w:r>
        <w:rPr>
          <w:rFonts w:ascii="Times New Roman"/>
          <w:b/>
          <w:i w:val="false"/>
          <w:color w:val="000000"/>
        </w:rPr>
        <w:t>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7233,5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- 1251 бас</w:t>
            </w:r>
          </w:p>
          <w:p>
            <w:pPr>
              <w:spacing w:after="20"/>
              <w:ind w:left="20"/>
              <w:jc w:val="both"/>
            </w:pPr>
            <w:r>
              <w:rPr>
                <w:rFonts w:ascii="Times New Roman"/>
                <w:b w:val="false"/>
                <w:i w:val="false"/>
                <w:color w:val="000000"/>
                <w:sz w:val="20"/>
              </w:rPr>
              <w:t>
ҰММ - 4423 бас</w:t>
            </w:r>
          </w:p>
          <w:p>
            <w:pPr>
              <w:spacing w:after="20"/>
              <w:ind w:left="20"/>
              <w:jc w:val="both"/>
            </w:pPr>
            <w:r>
              <w:rPr>
                <w:rFonts w:ascii="Times New Roman"/>
                <w:b w:val="false"/>
                <w:i w:val="false"/>
                <w:color w:val="000000"/>
                <w:sz w:val="20"/>
              </w:rPr>
              <w:t>
жылқы - 754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- 128 бас</w:t>
            </w:r>
          </w:p>
          <w:p>
            <w:pPr>
              <w:spacing w:after="20"/>
              <w:ind w:left="20"/>
              <w:jc w:val="both"/>
            </w:pPr>
            <w:r>
              <w:rPr>
                <w:rFonts w:ascii="Times New Roman"/>
                <w:b w:val="false"/>
                <w:i w:val="false"/>
                <w:color w:val="000000"/>
                <w:sz w:val="20"/>
              </w:rPr>
              <w:t>
ҰММ - 104 бас</w:t>
            </w:r>
          </w:p>
          <w:p>
            <w:pPr>
              <w:spacing w:after="20"/>
              <w:ind w:left="20"/>
              <w:jc w:val="both"/>
            </w:pPr>
            <w:r>
              <w:rPr>
                <w:rFonts w:ascii="Times New Roman"/>
                <w:b w:val="false"/>
                <w:i w:val="false"/>
                <w:color w:val="000000"/>
                <w:sz w:val="20"/>
              </w:rPr>
              <w:t>
жылқы - 51бас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3-қосымша</w:t>
            </w:r>
          </w:p>
        </w:tc>
      </w:tr>
    </w:tbl>
    <w:bookmarkStart w:name="z11" w:id="6"/>
    <w:p>
      <w:pPr>
        <w:spacing w:after="0"/>
        <w:ind w:left="0"/>
        <w:jc w:val="left"/>
      </w:pPr>
      <w:r>
        <w:rPr>
          <w:rFonts w:ascii="Times New Roman"/>
          <w:b/>
          <w:i w:val="false"/>
          <w:color w:val="000000"/>
        </w:rPr>
        <w:t xml:space="preserve"> Зеренді ауданы Мәлік Ғабдуллин ауылдық округі аумағында жайылымдардың жер категориялары, жер иелері және жер пайдаланушылар контекстінде орналасу схемасы (картасы)</w:t>
      </w:r>
    </w:p>
    <w:bookmarkEnd w:id="6"/>
    <w:p>
      <w:pPr>
        <w:spacing w:after="0"/>
        <w:ind w:left="0"/>
        <w:jc w:val="left"/>
      </w:pPr>
      <w:r>
        <w:br/>
      </w:r>
    </w:p>
    <w:p>
      <w:pPr>
        <w:spacing w:after="0"/>
        <w:ind w:left="0"/>
        <w:jc w:val="both"/>
      </w:pPr>
      <w:r>
        <w:drawing>
          <wp:inline distT="0" distB="0" distL="0" distR="0">
            <wp:extent cx="7810500" cy="312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12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Мәлік Ғабдуллин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Әбілхан Нұрланхан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Абылқасов Қадырбек Токтарұлы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Әубәкіров Әлібек Жамалиденұлы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Букенов Құмырбек Өтеуілұлы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Бекқожина Сәбира Есентайқызы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Бекқожин Ербатыр Есентайұлы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Бобович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Балтабаев Есенгелді Кәкімұлы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Қайыргельды Қайыржанұлы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Роза Есентайқызы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Водка Владимир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Епифанов Виктор Трофимович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Есентуров Айбек Өмірбекұлы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Есмағанбетова Әлия Ақылбекқызы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 Кенжебек Есмағұлұлы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Ысқақова Жұлдыз Серікпайқызы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Калиш Павел Валентинович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Мазбаев Есінбек Жалмағанбетұлы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Мұқатаев Марат Әлімжанұлы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Максимчук Александр Андреевич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Максимчук Александр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Нұрмағанбет Есет Қайыржанұлы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Скорик Александр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Тасмағамбетов Қуанышбек Сүлейменұлы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Темірбаев Тосынбек Тауықбайұлы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Түлепбаев Жұмабек Балтакескенұлы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Дүйсенбе қажы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Дала-2012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Киелі жер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Набат Пухальское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Crain Feeders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Туражол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 М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2807,0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8323,61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- 1081 бас</w:t>
            </w:r>
          </w:p>
          <w:p>
            <w:pPr>
              <w:spacing w:after="20"/>
              <w:ind w:left="20"/>
              <w:jc w:val="both"/>
            </w:pPr>
            <w:r>
              <w:rPr>
                <w:rFonts w:ascii="Times New Roman"/>
                <w:b w:val="false"/>
                <w:i w:val="false"/>
                <w:color w:val="000000"/>
                <w:sz w:val="20"/>
              </w:rPr>
              <w:t>
ҰММ - 2077 бас</w:t>
            </w:r>
          </w:p>
          <w:p>
            <w:pPr>
              <w:spacing w:after="20"/>
              <w:ind w:left="20"/>
              <w:jc w:val="both"/>
            </w:pPr>
            <w:r>
              <w:rPr>
                <w:rFonts w:ascii="Times New Roman"/>
                <w:b w:val="false"/>
                <w:i w:val="false"/>
                <w:color w:val="000000"/>
                <w:sz w:val="20"/>
              </w:rPr>
              <w:t>
жылқы - 371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- 282 бас</w:t>
            </w:r>
          </w:p>
          <w:p>
            <w:pPr>
              <w:spacing w:after="20"/>
              <w:ind w:left="20"/>
              <w:jc w:val="both"/>
            </w:pPr>
            <w:r>
              <w:rPr>
                <w:rFonts w:ascii="Times New Roman"/>
                <w:b w:val="false"/>
                <w:i w:val="false"/>
                <w:color w:val="000000"/>
                <w:sz w:val="20"/>
              </w:rPr>
              <w:t>
ҰММ - 60 бас</w:t>
            </w:r>
          </w:p>
          <w:p>
            <w:pPr>
              <w:spacing w:after="20"/>
              <w:ind w:left="20"/>
              <w:jc w:val="both"/>
            </w:pPr>
            <w:r>
              <w:rPr>
                <w:rFonts w:ascii="Times New Roman"/>
                <w:b w:val="false"/>
                <w:i w:val="false"/>
                <w:color w:val="000000"/>
                <w:sz w:val="20"/>
              </w:rPr>
              <w:t>
жылқы - 114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4-қосымша</w:t>
            </w:r>
          </w:p>
        </w:tc>
      </w:tr>
    </w:tbl>
    <w:bookmarkStart w:name="z13" w:id="7"/>
    <w:p>
      <w:pPr>
        <w:spacing w:after="0"/>
        <w:ind w:left="0"/>
        <w:jc w:val="left"/>
      </w:pPr>
      <w:r>
        <w:rPr>
          <w:rFonts w:ascii="Times New Roman"/>
          <w:b/>
          <w:i w:val="false"/>
          <w:color w:val="000000"/>
        </w:rPr>
        <w:t xml:space="preserve"> Зеренді ауданы Бұлақ ауылдық округі аумағында жайылымдардың жер категориялары, жер иелері және жер пайдаланушылар контекстінде орналасу схемасы (картасы)</w:t>
      </w:r>
    </w:p>
    <w:bookmarkEnd w:id="7"/>
    <w:p>
      <w:pPr>
        <w:spacing w:after="0"/>
        <w:ind w:left="0"/>
        <w:jc w:val="left"/>
      </w:pPr>
      <w:r>
        <w:br/>
      </w:r>
    </w:p>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Бұлақ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Әбілғазин Құрманбай Қойбағарұлы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Әбен Әметұлы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Ғалымбек Жамбылұлы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Базарбеков Қалымбек Базарбекұлы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Қалымжан Неғметұлы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Ералин Думан Сейполұлы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Ерденова Науша Бекенқызы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Жұмағалиев Боташ Сартайұлы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 Сеилхан Туяқұлы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Исмағзанов Қуаныш Бикетұлы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Кәкімов Қанат Базарбайұлы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Кәрімбаева Бибігүл Есімбекқызы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Кәрімбаев Жанбота Қалымұлы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Карнашаускене Лидия Александровна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Лаврик Евгений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Легомина Нина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Макишев Тауба Долдашұлы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Мұрат Ғазизұлы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Құсайын Қонқашұлы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Уалихан Жағыпарұлы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Сакенова Роза Балтыханқызы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Сұлтанова Күлбарам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Сергеенко Николай Матвеевич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Сүлейменова Гүлнар Жауарқызы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Тоқушев Болат Мырзабекұлы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Торсанов Қайрат Қайыржанұлы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Чмерев Николай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 Агро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Ақжол-2011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ВиАл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Тобе-05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Жанат-2004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Жана-аул 2012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 терра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Қарлы көл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Обама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Проскура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РЕАБВи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7233,5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- 1251 бас</w:t>
            </w:r>
          </w:p>
          <w:p>
            <w:pPr>
              <w:spacing w:after="20"/>
              <w:ind w:left="20"/>
              <w:jc w:val="both"/>
            </w:pPr>
            <w:r>
              <w:rPr>
                <w:rFonts w:ascii="Times New Roman"/>
                <w:b w:val="false"/>
                <w:i w:val="false"/>
                <w:color w:val="000000"/>
                <w:sz w:val="20"/>
              </w:rPr>
              <w:t>
ҰММ - 4423 бас</w:t>
            </w:r>
          </w:p>
          <w:p>
            <w:pPr>
              <w:spacing w:after="20"/>
              <w:ind w:left="20"/>
              <w:jc w:val="both"/>
            </w:pPr>
            <w:r>
              <w:rPr>
                <w:rFonts w:ascii="Times New Roman"/>
                <w:b w:val="false"/>
                <w:i w:val="false"/>
                <w:color w:val="000000"/>
                <w:sz w:val="20"/>
              </w:rPr>
              <w:t>
жылқы - 754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- 128 бас</w:t>
            </w:r>
          </w:p>
          <w:p>
            <w:pPr>
              <w:spacing w:after="20"/>
              <w:ind w:left="20"/>
              <w:jc w:val="both"/>
            </w:pPr>
            <w:r>
              <w:rPr>
                <w:rFonts w:ascii="Times New Roman"/>
                <w:b w:val="false"/>
                <w:i w:val="false"/>
                <w:color w:val="000000"/>
                <w:sz w:val="20"/>
              </w:rPr>
              <w:t>
ҰММ - 104 бас</w:t>
            </w:r>
          </w:p>
          <w:p>
            <w:pPr>
              <w:spacing w:after="20"/>
              <w:ind w:left="20"/>
              <w:jc w:val="both"/>
            </w:pPr>
            <w:r>
              <w:rPr>
                <w:rFonts w:ascii="Times New Roman"/>
                <w:b w:val="false"/>
                <w:i w:val="false"/>
                <w:color w:val="000000"/>
                <w:sz w:val="20"/>
              </w:rPr>
              <w:t>
жылқы - 51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мұизді қара мал</w:t>
      </w:r>
    </w:p>
    <w:p>
      <w:pPr>
        <w:spacing w:after="0"/>
        <w:ind w:left="0"/>
        <w:jc w:val="both"/>
      </w:pPr>
      <w:r>
        <w:rPr>
          <w:rFonts w:ascii="Times New Roman"/>
          <w:b w:val="false"/>
          <w:i w:val="false"/>
          <w:color w:val="000000"/>
          <w:sz w:val="28"/>
        </w:rPr>
        <w:t>
      ҰММ - ұсақ мұизді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5-қосымша</w:t>
            </w:r>
          </w:p>
        </w:tc>
      </w:tr>
    </w:tbl>
    <w:bookmarkStart w:name="z15" w:id="8"/>
    <w:p>
      <w:pPr>
        <w:spacing w:after="0"/>
        <w:ind w:left="0"/>
        <w:jc w:val="left"/>
      </w:pPr>
      <w:r>
        <w:rPr>
          <w:rFonts w:ascii="Times New Roman"/>
          <w:b/>
          <w:i w:val="false"/>
          <w:color w:val="000000"/>
        </w:rPr>
        <w:t xml:space="preserve"> Зеренді ауданы Бәйтерек ауылдық округі аумағында жайылымдардың жер категориялары, жер иелері және жер пайдаланушылар контекстінде орналасу схемасы (картасы)</w:t>
      </w:r>
    </w:p>
    <w:bookmarkEnd w:id="8"/>
    <w:p>
      <w:pPr>
        <w:spacing w:after="0"/>
        <w:ind w:left="0"/>
        <w:jc w:val="left"/>
      </w:pPr>
      <w:r>
        <w:br/>
      </w:r>
    </w:p>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Бәйтерек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Ақмолдин Жанадил Жанұзақұлы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Алкенов Жылқыбай Жантайұлы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Қайрат Балапанұлы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 Қуаныш Темірболатұлы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Белгібаев Асқар Жанғалиұлы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Нұрлан Бақытжанұлы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Жұманғалиев Құрманғали Жанайдарұлы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Жүсіпов Ардақ Жоямергенұлы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Жүнісов Қазезтай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Жүсіпбалин Абай Мұсалимұлы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Қашаев Төлебай Әбілқажыұлы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Қадралин Олжас Даулетбекұлы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Қыдырменов Болат Оспанұлы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Марат Қарашұлы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Мұқышева Назымхан Жұматайқызы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Мұқышев Сайлаубек Жанабекұлы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Нұрғалиев Марал Кинаятұлы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Марат Қарашұлы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Саликова Маржан Болатқызы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Сарина Сәпия Есенгельдіқызы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Сәрсенбаев Құрман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Уәлиев Бүркітбай Олжабайұлы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Танкаев Орал Ақтанұлы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Тәшенов Болат Айдарбекұлы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 Серікжан Рақымжанұлы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Шоқаева Жұлдыз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Арка Алуа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АгроКрестьянский двор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НП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Ер-Хан-2004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Жыланды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Шоққарағай дан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7233,5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- 1251 бас</w:t>
            </w:r>
          </w:p>
          <w:p>
            <w:pPr>
              <w:spacing w:after="20"/>
              <w:ind w:left="20"/>
              <w:jc w:val="both"/>
            </w:pPr>
            <w:r>
              <w:rPr>
                <w:rFonts w:ascii="Times New Roman"/>
                <w:b w:val="false"/>
                <w:i w:val="false"/>
                <w:color w:val="000000"/>
                <w:sz w:val="20"/>
              </w:rPr>
              <w:t>
ҰММ - 4423 бас</w:t>
            </w:r>
          </w:p>
          <w:p>
            <w:pPr>
              <w:spacing w:after="20"/>
              <w:ind w:left="20"/>
              <w:jc w:val="both"/>
            </w:pPr>
            <w:r>
              <w:rPr>
                <w:rFonts w:ascii="Times New Roman"/>
                <w:b w:val="false"/>
                <w:i w:val="false"/>
                <w:color w:val="000000"/>
                <w:sz w:val="20"/>
              </w:rPr>
              <w:t>
жылқы -754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- 128 бас</w:t>
            </w:r>
          </w:p>
          <w:p>
            <w:pPr>
              <w:spacing w:after="20"/>
              <w:ind w:left="20"/>
              <w:jc w:val="both"/>
            </w:pPr>
            <w:r>
              <w:rPr>
                <w:rFonts w:ascii="Times New Roman"/>
                <w:b w:val="false"/>
                <w:i w:val="false"/>
                <w:color w:val="000000"/>
                <w:sz w:val="20"/>
              </w:rPr>
              <w:t>
ҰММ - 104 бас</w:t>
            </w:r>
          </w:p>
          <w:p>
            <w:pPr>
              <w:spacing w:after="20"/>
              <w:ind w:left="20"/>
              <w:jc w:val="both"/>
            </w:pPr>
            <w:r>
              <w:rPr>
                <w:rFonts w:ascii="Times New Roman"/>
                <w:b w:val="false"/>
                <w:i w:val="false"/>
                <w:color w:val="000000"/>
                <w:sz w:val="20"/>
              </w:rPr>
              <w:t>
жылқы - 51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6-қосымша</w:t>
            </w:r>
          </w:p>
        </w:tc>
      </w:tr>
    </w:tbl>
    <w:bookmarkStart w:name="z17" w:id="9"/>
    <w:p>
      <w:pPr>
        <w:spacing w:after="0"/>
        <w:ind w:left="0"/>
        <w:jc w:val="left"/>
      </w:pPr>
      <w:r>
        <w:rPr>
          <w:rFonts w:ascii="Times New Roman"/>
          <w:b/>
          <w:i w:val="false"/>
          <w:color w:val="000000"/>
        </w:rPr>
        <w:t xml:space="preserve"> Зеренді ауданы Викторовка ауылдық округі аумағында жайылымдардың жер категориялары, жер иелері және жер пайдаланушылар контекстінде орналасу схемасы (картасы)</w:t>
      </w:r>
    </w:p>
    <w:bookmarkEnd w:id="9"/>
    <w:p>
      <w:pPr>
        <w:spacing w:after="0"/>
        <w:ind w:left="0"/>
        <w:jc w:val="left"/>
      </w:pP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Викторовка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Әбілпейісов Ерлан Шаймұратұлы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Әмренов Мұрат Байғозыұлы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Әлібеков Елубай Әлімбайұлы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Байғабулов Нұрлан Баядилұлы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Баймұқанов Жайылған Қаппасұлы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Жанұзақов Дәулет Төлемісұлы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Исмағұлов Орынбай Төлебайұлы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Өміржан Неғметжанұлы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Құсайынов Сайранбек Елеусізұлы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Марат Жасұланұлы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Мырзағали Әмірханұлы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Накенов Досхан Баймекенұлы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Нұғыманов Марат Ғалымжанұлы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Нұржанов Қазбек Төлегенұлы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Рыспеков Талғат Ескендірұлы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Рыспеков Серік Ескендірұлы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Тоғаева Жұмабеке Даушкенқызы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Тлеуов Тоқпай Баяқұлы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Қайратбек Сабырұлы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Айғаным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Жүзбай и К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Эльдарадо 2015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Викторовское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4752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8792,1га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- 868 бас</w:t>
            </w:r>
          </w:p>
          <w:p>
            <w:pPr>
              <w:spacing w:after="20"/>
              <w:ind w:left="20"/>
              <w:jc w:val="both"/>
            </w:pPr>
            <w:r>
              <w:rPr>
                <w:rFonts w:ascii="Times New Roman"/>
                <w:b w:val="false"/>
                <w:i w:val="false"/>
                <w:color w:val="000000"/>
                <w:sz w:val="20"/>
              </w:rPr>
              <w:t>
ҰММ - 1848 бас</w:t>
            </w:r>
          </w:p>
          <w:p>
            <w:pPr>
              <w:spacing w:after="20"/>
              <w:ind w:left="20"/>
              <w:jc w:val="both"/>
            </w:pPr>
            <w:r>
              <w:rPr>
                <w:rFonts w:ascii="Times New Roman"/>
                <w:b w:val="false"/>
                <w:i w:val="false"/>
                <w:color w:val="000000"/>
                <w:sz w:val="20"/>
              </w:rPr>
              <w:t>
жылқы - 477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- 260 бас</w:t>
            </w:r>
          </w:p>
          <w:p>
            <w:pPr>
              <w:spacing w:after="20"/>
              <w:ind w:left="20"/>
              <w:jc w:val="both"/>
            </w:pPr>
            <w:r>
              <w:rPr>
                <w:rFonts w:ascii="Times New Roman"/>
                <w:b w:val="false"/>
                <w:i w:val="false"/>
                <w:color w:val="000000"/>
                <w:sz w:val="20"/>
              </w:rPr>
              <w:t>
ҰММ - 175 бас</w:t>
            </w:r>
          </w:p>
          <w:p>
            <w:pPr>
              <w:spacing w:after="20"/>
              <w:ind w:left="20"/>
              <w:jc w:val="both"/>
            </w:pPr>
            <w:r>
              <w:rPr>
                <w:rFonts w:ascii="Times New Roman"/>
                <w:b w:val="false"/>
                <w:i w:val="false"/>
                <w:color w:val="000000"/>
                <w:sz w:val="20"/>
              </w:rPr>
              <w:t>
жылқы - 105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7-қосымша</w:t>
            </w:r>
          </w:p>
        </w:tc>
      </w:tr>
    </w:tbl>
    <w:bookmarkStart w:name="z19" w:id="10"/>
    <w:p>
      <w:pPr>
        <w:spacing w:after="0"/>
        <w:ind w:left="0"/>
        <w:jc w:val="left"/>
      </w:pPr>
      <w:r>
        <w:rPr>
          <w:rFonts w:ascii="Times New Roman"/>
          <w:b/>
          <w:i w:val="false"/>
          <w:color w:val="000000"/>
        </w:rPr>
        <w:t xml:space="preserve"> Зеренді ауданы Исаковка ауылдық округі аумағында жайылымдардың жер категориялары, жер иелері және жер пайдаланушылар контекстінде орналасу схемасы (картасы)</w:t>
      </w:r>
    </w:p>
    <w:bookmarkEnd w:id="10"/>
    <w:p>
      <w:pPr>
        <w:spacing w:after="0"/>
        <w:ind w:left="0"/>
        <w:jc w:val="left"/>
      </w:pPr>
      <w:r>
        <w:br/>
      </w:r>
    </w:p>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Исаковка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Әбілхаев Асылбек Евсекейұлы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Айсина Майра Дүйсекқызы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Байсеитов Қайрат Келісұлы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Қабданов Серік Енбекұлы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Қайыржан Неғметжанұлы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Жұматай Бекқожинұлы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Тлегенова Айжан Қамашқызы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Шәріпов Нұрланбек Қабдыкәрімұлы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Астық инвест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2310,00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2766,00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- 663 бас</w:t>
            </w:r>
          </w:p>
          <w:p>
            <w:pPr>
              <w:spacing w:after="20"/>
              <w:ind w:left="20"/>
              <w:jc w:val="both"/>
            </w:pPr>
            <w:r>
              <w:rPr>
                <w:rFonts w:ascii="Times New Roman"/>
                <w:b w:val="false"/>
                <w:i w:val="false"/>
                <w:color w:val="000000"/>
                <w:sz w:val="20"/>
              </w:rPr>
              <w:t>
ҰММ - 1303 бас</w:t>
            </w:r>
          </w:p>
          <w:p>
            <w:pPr>
              <w:spacing w:after="20"/>
              <w:ind w:left="20"/>
              <w:jc w:val="both"/>
            </w:pPr>
            <w:r>
              <w:rPr>
                <w:rFonts w:ascii="Times New Roman"/>
                <w:b w:val="false"/>
                <w:i w:val="false"/>
                <w:color w:val="000000"/>
                <w:sz w:val="20"/>
              </w:rPr>
              <w:t>
жылқы - 326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- 101 бас</w:t>
            </w:r>
          </w:p>
          <w:p>
            <w:pPr>
              <w:spacing w:after="20"/>
              <w:ind w:left="20"/>
              <w:jc w:val="both"/>
            </w:pPr>
            <w:r>
              <w:rPr>
                <w:rFonts w:ascii="Times New Roman"/>
                <w:b w:val="false"/>
                <w:i w:val="false"/>
                <w:color w:val="000000"/>
                <w:sz w:val="20"/>
              </w:rPr>
              <w:t>
ҰММ - 326 бас</w:t>
            </w:r>
          </w:p>
          <w:p>
            <w:pPr>
              <w:spacing w:after="20"/>
              <w:ind w:left="20"/>
              <w:jc w:val="both"/>
            </w:pPr>
            <w:r>
              <w:rPr>
                <w:rFonts w:ascii="Times New Roman"/>
                <w:b w:val="false"/>
                <w:i w:val="false"/>
                <w:color w:val="000000"/>
                <w:sz w:val="20"/>
              </w:rPr>
              <w:t>
жылқы - 72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қара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8-қосымша</w:t>
            </w:r>
          </w:p>
        </w:tc>
      </w:tr>
    </w:tbl>
    <w:bookmarkStart w:name="z21" w:id="11"/>
    <w:p>
      <w:pPr>
        <w:spacing w:after="0"/>
        <w:ind w:left="0"/>
        <w:jc w:val="left"/>
      </w:pPr>
      <w:r>
        <w:rPr>
          <w:rFonts w:ascii="Times New Roman"/>
          <w:b/>
          <w:i w:val="false"/>
          <w:color w:val="000000"/>
        </w:rPr>
        <w:t xml:space="preserve"> Зеренді ауданы Қызылегіс ауылдық округі аумағында жайылымдардың жер категориялары, жер иелері және жер пайдаланушылар контекстінде орналасу схемасы (картасы)</w:t>
      </w:r>
    </w:p>
    <w:bookmarkEnd w:id="11"/>
    <w:p>
      <w:pPr>
        <w:spacing w:after="0"/>
        <w:ind w:left="0"/>
        <w:jc w:val="left"/>
      </w:pPr>
      <w:r>
        <w:br/>
      </w:r>
    </w:p>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Қызылегіс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Әбуталіпов Манарбек Көкіұлы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Айткенов Ардақ Дұманұлы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Анешев Нұржан Амангелдіұлы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Әділов Ернұрлан Тұяқұлы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Асқаров Ануарбек Советұлы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Әубакірова Райхан Есімбекқызы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Баймұханбетов Қуаныш Жапарұлы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Бектеміров Ердан Мускенұлы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Жәкішев Болатбек Сабырбекұлы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Жиенбаев Балташ Жахинұлы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Иманғалиев Жанболат Ғиззатұлы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Кенжесов Қанат Айдарханұлы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Мұрат Жағыпарұлы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Мұхамбеталин Ербол Сапарұлы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Наурызова Алма Қолманбайқызы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Нұрмухамбетов Серік Қаппасұлы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Амантай Беркешұлы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Сейдахметов Айбат Айдарбекұлы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Садуақасов Жұмабек Сарсенбайұлы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Таласбаев Аманжол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Тасболатова Бақыт Тоқтарқызы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Қанат Қажибайұлы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Шәріпов Байзақ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Шәріпов Серік Темірұлы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Астық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Рустем-2006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Новая Эра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3503,6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- 1029 бас</w:t>
            </w:r>
          </w:p>
          <w:p>
            <w:pPr>
              <w:spacing w:after="20"/>
              <w:ind w:left="20"/>
              <w:jc w:val="both"/>
            </w:pPr>
            <w:r>
              <w:rPr>
                <w:rFonts w:ascii="Times New Roman"/>
                <w:b w:val="false"/>
                <w:i w:val="false"/>
                <w:color w:val="000000"/>
                <w:sz w:val="20"/>
              </w:rPr>
              <w:t>
ҰММ - 1029 бас</w:t>
            </w:r>
          </w:p>
          <w:p>
            <w:pPr>
              <w:spacing w:after="20"/>
              <w:ind w:left="20"/>
              <w:jc w:val="both"/>
            </w:pPr>
            <w:r>
              <w:rPr>
                <w:rFonts w:ascii="Times New Roman"/>
                <w:b w:val="false"/>
                <w:i w:val="false"/>
                <w:color w:val="000000"/>
                <w:sz w:val="20"/>
              </w:rPr>
              <w:t>
жылқы - 729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- 127 бас</w:t>
            </w:r>
          </w:p>
          <w:p>
            <w:pPr>
              <w:spacing w:after="20"/>
              <w:ind w:left="20"/>
              <w:jc w:val="both"/>
            </w:pPr>
            <w:r>
              <w:rPr>
                <w:rFonts w:ascii="Times New Roman"/>
                <w:b w:val="false"/>
                <w:i w:val="false"/>
                <w:color w:val="000000"/>
                <w:sz w:val="20"/>
              </w:rPr>
              <w:t>
ҰММ - 1004 бас</w:t>
            </w:r>
          </w:p>
          <w:p>
            <w:pPr>
              <w:spacing w:after="20"/>
              <w:ind w:left="20"/>
              <w:jc w:val="both"/>
            </w:pPr>
            <w:r>
              <w:rPr>
                <w:rFonts w:ascii="Times New Roman"/>
                <w:b w:val="false"/>
                <w:i w:val="false"/>
                <w:color w:val="000000"/>
                <w:sz w:val="20"/>
              </w:rPr>
              <w:t>
жылқы - 154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9-қосымша</w:t>
            </w:r>
          </w:p>
        </w:tc>
      </w:tr>
    </w:tbl>
    <w:bookmarkStart w:name="z23" w:id="12"/>
    <w:p>
      <w:pPr>
        <w:spacing w:after="0"/>
        <w:ind w:left="0"/>
        <w:jc w:val="left"/>
      </w:pPr>
      <w:r>
        <w:rPr>
          <w:rFonts w:ascii="Times New Roman"/>
          <w:b/>
          <w:i w:val="false"/>
          <w:color w:val="000000"/>
        </w:rPr>
        <w:t xml:space="preserve"> Зеренді ауданы Қызылсая ауылдық округі аумағында жайылымдардың жер категориялары, жер иелері және жер пайдаланушылар контекстінде орналасу схемасы (картасы)</w:t>
      </w:r>
    </w:p>
    <w:bookmarkEnd w:id="12"/>
    <w:p>
      <w:pPr>
        <w:spacing w:after="0"/>
        <w:ind w:left="0"/>
        <w:jc w:val="left"/>
      </w:pPr>
      <w:r>
        <w:br/>
      </w:r>
    </w:p>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Қызылсая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Акишев Жолдасбек Әбділдіұлы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Бексұлтанов Сабыржан Қаденұлы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Әлімжан Кенесұлы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ZerenGrain Зерендинское МТС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 и К"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БИДАЙ 2020"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"FART 2015"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МТС Көкшетау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3083,0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4313,0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- 1393 бас</w:t>
            </w:r>
          </w:p>
          <w:p>
            <w:pPr>
              <w:spacing w:after="20"/>
              <w:ind w:left="20"/>
              <w:jc w:val="both"/>
            </w:pPr>
            <w:r>
              <w:rPr>
                <w:rFonts w:ascii="Times New Roman"/>
                <w:b w:val="false"/>
                <w:i w:val="false"/>
                <w:color w:val="000000"/>
                <w:sz w:val="20"/>
              </w:rPr>
              <w:t>
ҰММ - 1700 бас</w:t>
            </w:r>
          </w:p>
          <w:p>
            <w:pPr>
              <w:spacing w:after="20"/>
              <w:ind w:left="20"/>
              <w:jc w:val="both"/>
            </w:pPr>
            <w:r>
              <w:rPr>
                <w:rFonts w:ascii="Times New Roman"/>
                <w:b w:val="false"/>
                <w:i w:val="false"/>
                <w:color w:val="000000"/>
                <w:sz w:val="20"/>
              </w:rPr>
              <w:t>
жылқы - 501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- 210 бас</w:t>
            </w:r>
          </w:p>
          <w:p>
            <w:pPr>
              <w:spacing w:after="20"/>
              <w:ind w:left="20"/>
              <w:jc w:val="both"/>
            </w:pPr>
            <w:r>
              <w:rPr>
                <w:rFonts w:ascii="Times New Roman"/>
                <w:b w:val="false"/>
                <w:i w:val="false"/>
                <w:color w:val="000000"/>
                <w:sz w:val="20"/>
              </w:rPr>
              <w:t>
ҰММ - 477 бас</w:t>
            </w:r>
          </w:p>
          <w:p>
            <w:pPr>
              <w:spacing w:after="20"/>
              <w:ind w:left="20"/>
              <w:jc w:val="both"/>
            </w:pPr>
            <w:r>
              <w:rPr>
                <w:rFonts w:ascii="Times New Roman"/>
                <w:b w:val="false"/>
                <w:i w:val="false"/>
                <w:color w:val="000000"/>
                <w:sz w:val="20"/>
              </w:rPr>
              <w:t>
жылқы - 314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10-қосымша</w:t>
            </w:r>
          </w:p>
        </w:tc>
      </w:tr>
    </w:tbl>
    <w:bookmarkStart w:name="z25" w:id="13"/>
    <w:p>
      <w:pPr>
        <w:spacing w:after="0"/>
        <w:ind w:left="0"/>
        <w:jc w:val="left"/>
      </w:pPr>
      <w:r>
        <w:rPr>
          <w:rFonts w:ascii="Times New Roman"/>
          <w:b/>
          <w:i w:val="false"/>
          <w:color w:val="000000"/>
        </w:rPr>
        <w:t xml:space="preserve"> Зеренді ауданы Қонысбай ауылдық округі аумағында жайылымдардың жер категориялары, жер иелері және жер пайдаланушылар контекстінде орналасу схемасы (картасы)</w:t>
      </w:r>
    </w:p>
    <w:bookmarkEnd w:id="13"/>
    <w:p>
      <w:pPr>
        <w:spacing w:after="0"/>
        <w:ind w:left="0"/>
        <w:jc w:val="left"/>
      </w:pPr>
      <w:r>
        <w:br/>
      </w:r>
    </w:p>
    <w:p>
      <w:pPr>
        <w:spacing w:after="0"/>
        <w:ind w:left="0"/>
        <w:jc w:val="both"/>
      </w:pPr>
      <w:r>
        <w:drawing>
          <wp:inline distT="0" distB="0" distL="0" distR="0">
            <wp:extent cx="78105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354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Қонысбай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Баялин Қадырбек Мырзағалиұлы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Беймишева Гүлзихан Мырзаханқызы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Жасқайрат Нығметұлы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Жүсіпбекова Мария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Каппаров 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Қосманова Индира Ойратқызы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Неғметов Самархан Сабырұлы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Нұртазин Бауыржан Бөкейханұлы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Сүлейменов Ақылбек Лиманұлы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Муслимов Мамбет Муслимұлы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Майшекенова Гүлмира Азаматқызы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Еришев Кәрібай Еришұлы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Көшкенов Манат Омарбекұлы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ЖШС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Агропром Мех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Агро-Люкс-Көкше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Умай Жер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"Құмыс-Көкше"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Мұрагер-2030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775"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7233,5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- 1251 бас</w:t>
            </w:r>
          </w:p>
          <w:p>
            <w:pPr>
              <w:spacing w:after="20"/>
              <w:ind w:left="20"/>
              <w:jc w:val="both"/>
            </w:pPr>
            <w:r>
              <w:rPr>
                <w:rFonts w:ascii="Times New Roman"/>
                <w:b w:val="false"/>
                <w:i w:val="false"/>
                <w:color w:val="000000"/>
                <w:sz w:val="20"/>
              </w:rPr>
              <w:t>
ҰММ - 4423 бас</w:t>
            </w:r>
          </w:p>
          <w:p>
            <w:pPr>
              <w:spacing w:after="20"/>
              <w:ind w:left="20"/>
              <w:jc w:val="both"/>
            </w:pPr>
            <w:r>
              <w:rPr>
                <w:rFonts w:ascii="Times New Roman"/>
                <w:b w:val="false"/>
                <w:i w:val="false"/>
                <w:color w:val="000000"/>
                <w:sz w:val="20"/>
              </w:rPr>
              <w:t>
жылқы - 754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- 128 бас</w:t>
            </w:r>
          </w:p>
          <w:p>
            <w:pPr>
              <w:spacing w:after="20"/>
              <w:ind w:left="20"/>
              <w:jc w:val="both"/>
            </w:pPr>
            <w:r>
              <w:rPr>
                <w:rFonts w:ascii="Times New Roman"/>
                <w:b w:val="false"/>
                <w:i w:val="false"/>
                <w:color w:val="000000"/>
                <w:sz w:val="20"/>
              </w:rPr>
              <w:t>
ҰММ - 104 бас</w:t>
            </w:r>
          </w:p>
          <w:p>
            <w:pPr>
              <w:spacing w:after="20"/>
              <w:ind w:left="20"/>
              <w:jc w:val="both"/>
            </w:pPr>
            <w:r>
              <w:rPr>
                <w:rFonts w:ascii="Times New Roman"/>
                <w:b w:val="false"/>
                <w:i w:val="false"/>
                <w:color w:val="000000"/>
                <w:sz w:val="20"/>
              </w:rPr>
              <w:t>
жылқы - 51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11-қосымша</w:t>
            </w:r>
          </w:p>
        </w:tc>
      </w:tr>
    </w:tbl>
    <w:bookmarkStart w:name="z27" w:id="14"/>
    <w:p>
      <w:pPr>
        <w:spacing w:after="0"/>
        <w:ind w:left="0"/>
        <w:jc w:val="left"/>
      </w:pPr>
      <w:r>
        <w:rPr>
          <w:rFonts w:ascii="Times New Roman"/>
          <w:b/>
          <w:i w:val="false"/>
          <w:color w:val="000000"/>
        </w:rPr>
        <w:t xml:space="preserve"> Зеренді ауданы Приречное ауылдық округі аумағында жайылымдардың жер категориялары, жер иелері және жер пайдаланушылар контекстінде орналасу схемасы (картасы)</w:t>
      </w:r>
    </w:p>
    <w:bookmarkEnd w:id="14"/>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Приречное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Айтқожин Өтеміс Құрманғалиұлы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Антоненко Олег Андреевич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Блоха Константин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Гельманов Давлетбек Бекқожинұлы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Қалымжан Неғметұлы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Ыбраева Анар Серғалиқызы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Қойшыбаев Өкеш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Сағындықов Ербол Оралбайұлы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Стригин Сергей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Фельбуш ФҰдор Валерьевич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Фланчев Сергей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Павловка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"Приречное"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Жақсылық Agro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JAKSY ЖШС</w:t>
            </w:r>
          </w:p>
        </w:tc>
      </w:tr>
    </w:tbl>
    <w:p>
      <w:pPr>
        <w:spacing w:after="0"/>
        <w:ind w:left="0"/>
        <w:jc w:val="both"/>
      </w:pPr>
      <w:r>
        <w:rPr>
          <w:rFonts w:ascii="Times New Roman"/>
          <w:b w:val="false"/>
          <w:i w:val="false"/>
          <w:color w:val="000000"/>
          <w:sz w:val="28"/>
        </w:rPr>
        <w:t>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5624,4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- 1920 бас</w:t>
            </w:r>
          </w:p>
          <w:p>
            <w:pPr>
              <w:spacing w:after="20"/>
              <w:ind w:left="20"/>
              <w:jc w:val="both"/>
            </w:pPr>
            <w:r>
              <w:rPr>
                <w:rFonts w:ascii="Times New Roman"/>
                <w:b w:val="false"/>
                <w:i w:val="false"/>
                <w:color w:val="000000"/>
                <w:sz w:val="20"/>
              </w:rPr>
              <w:t>
ҰММ - 4044 бас</w:t>
            </w:r>
          </w:p>
          <w:p>
            <w:pPr>
              <w:spacing w:after="20"/>
              <w:ind w:left="20"/>
              <w:jc w:val="both"/>
            </w:pPr>
            <w:r>
              <w:rPr>
                <w:rFonts w:ascii="Times New Roman"/>
                <w:b w:val="false"/>
                <w:i w:val="false"/>
                <w:color w:val="000000"/>
                <w:sz w:val="20"/>
              </w:rPr>
              <w:t>
жылқы - 1186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ІММ - 552 бас</w:t>
            </w:r>
          </w:p>
          <w:p>
            <w:pPr>
              <w:spacing w:after="20"/>
              <w:ind w:left="20"/>
              <w:jc w:val="both"/>
            </w:pPr>
            <w:r>
              <w:rPr>
                <w:rFonts w:ascii="Times New Roman"/>
                <w:b w:val="false"/>
                <w:i w:val="false"/>
                <w:color w:val="000000"/>
                <w:sz w:val="20"/>
              </w:rPr>
              <w:t>
ҰММ - 134 бас</w:t>
            </w:r>
          </w:p>
          <w:p>
            <w:pPr>
              <w:spacing w:after="20"/>
              <w:ind w:left="20"/>
              <w:jc w:val="both"/>
            </w:pPr>
            <w:r>
              <w:rPr>
                <w:rFonts w:ascii="Times New Roman"/>
                <w:b w:val="false"/>
                <w:i w:val="false"/>
                <w:color w:val="000000"/>
                <w:sz w:val="20"/>
              </w:rPr>
              <w:t>
жылқы - 283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12-қосымша</w:t>
            </w:r>
          </w:p>
        </w:tc>
      </w:tr>
    </w:tbl>
    <w:bookmarkStart w:name="z29" w:id="15"/>
    <w:p>
      <w:pPr>
        <w:spacing w:after="0"/>
        <w:ind w:left="0"/>
        <w:jc w:val="left"/>
      </w:pPr>
      <w:r>
        <w:rPr>
          <w:rFonts w:ascii="Times New Roman"/>
          <w:b/>
          <w:i w:val="false"/>
          <w:color w:val="000000"/>
        </w:rPr>
        <w:t xml:space="preserve"> Зеренді ауданы Садовый ауылдық округі аумағында жайылымдардың жер категориялары, жер иелері және жер пайдаланушылар контекстінде орналасу схемасы (картасы)</w:t>
      </w:r>
    </w:p>
    <w:bookmarkEnd w:id="15"/>
    <w:p>
      <w:pPr>
        <w:spacing w:after="0"/>
        <w:ind w:left="0"/>
        <w:jc w:val="left"/>
      </w:pPr>
      <w:r>
        <w:br/>
      </w:r>
    </w:p>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Садовый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Тезекбаев Табылды Уахитұлы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Искендиров Қадыр Әхметұлы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Савик Полина Степановна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Ротэрмель Юрий Теодорович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Сайдалинов Бексейт Зайкенұлы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Аққайн+Ж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Номад Агро-1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Агротрейд Көкше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Гүлжазира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5624,4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- 1920 бас</w:t>
            </w:r>
          </w:p>
          <w:p>
            <w:pPr>
              <w:spacing w:after="20"/>
              <w:ind w:left="20"/>
              <w:jc w:val="both"/>
            </w:pPr>
            <w:r>
              <w:rPr>
                <w:rFonts w:ascii="Times New Roman"/>
                <w:b w:val="false"/>
                <w:i w:val="false"/>
                <w:color w:val="000000"/>
                <w:sz w:val="20"/>
              </w:rPr>
              <w:t>
ҰММ - 4044 бас</w:t>
            </w:r>
          </w:p>
          <w:p>
            <w:pPr>
              <w:spacing w:after="20"/>
              <w:ind w:left="20"/>
              <w:jc w:val="both"/>
            </w:pPr>
            <w:r>
              <w:rPr>
                <w:rFonts w:ascii="Times New Roman"/>
                <w:b w:val="false"/>
                <w:i w:val="false"/>
                <w:color w:val="000000"/>
                <w:sz w:val="20"/>
              </w:rPr>
              <w:t>
жылқы - 1186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- 552 бас</w:t>
            </w:r>
          </w:p>
          <w:p>
            <w:pPr>
              <w:spacing w:after="20"/>
              <w:ind w:left="20"/>
              <w:jc w:val="both"/>
            </w:pPr>
            <w:r>
              <w:rPr>
                <w:rFonts w:ascii="Times New Roman"/>
                <w:b w:val="false"/>
                <w:i w:val="false"/>
                <w:color w:val="000000"/>
                <w:sz w:val="20"/>
              </w:rPr>
              <w:t>
ҰММ - 134 бас</w:t>
            </w:r>
          </w:p>
          <w:p>
            <w:pPr>
              <w:spacing w:after="20"/>
              <w:ind w:left="20"/>
              <w:jc w:val="both"/>
            </w:pPr>
            <w:r>
              <w:rPr>
                <w:rFonts w:ascii="Times New Roman"/>
                <w:b w:val="false"/>
                <w:i w:val="false"/>
                <w:color w:val="000000"/>
                <w:sz w:val="20"/>
              </w:rPr>
              <w:t>
жылқы - 283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13-қосымша</w:t>
            </w:r>
          </w:p>
        </w:tc>
      </w:tr>
    </w:tbl>
    <w:bookmarkStart w:name="z31" w:id="16"/>
    <w:p>
      <w:pPr>
        <w:spacing w:after="0"/>
        <w:ind w:left="0"/>
        <w:jc w:val="left"/>
      </w:pPr>
      <w:r>
        <w:rPr>
          <w:rFonts w:ascii="Times New Roman"/>
          <w:b/>
          <w:i w:val="false"/>
          <w:color w:val="000000"/>
        </w:rPr>
        <w:t xml:space="preserve"> Зеренді ауданы Сарыөзек ауылдық округі аумағында жайылымдардың жер категориялары, жер иелері және жер пайдаланушылар контекстінде орналасу схемасы (картасы)</w:t>
      </w:r>
    </w:p>
    <w:bookmarkEnd w:id="16"/>
    <w:p>
      <w:pPr>
        <w:spacing w:after="0"/>
        <w:ind w:left="0"/>
        <w:jc w:val="left"/>
      </w:pPr>
      <w:r>
        <w:br/>
      </w:r>
    </w:p>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Сарыөзек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Абдульманов Мереке Жұмашұлы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Әбілқадіров Баян Тоқсанбайұлы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Айтбаев Болатбек Қашыкенұлы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Букенов Жанболат Бекқожинұлы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Едрисов Шыныбай Омыралиұлы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Есмағамбетов Ардақ Асылбекұлы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Ыбраев Тоқтар Қазбайұлы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Қазжанов Қалижан Төлегенұлы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Қызбеков Б.Н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 Кенжебек Абжанұлы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 Мұрат Манапұлы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Кокенов Танат Манапұлы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Мұхамбетжанов Талғат Қойбағарұлы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Мұхамбетов Бақытжан Сейітұлы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Нұрмұханова Дәметкен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Әлібек Қаирбекұлы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Жанарбек Әйтешұлы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Садвақасов Жұмаш Такауұлы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Ташмағамбетов Асқарбек Қайратұлы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су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Мясной двор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5624,4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- 1920 бас</w:t>
            </w:r>
          </w:p>
          <w:p>
            <w:pPr>
              <w:spacing w:after="20"/>
              <w:ind w:left="20"/>
              <w:jc w:val="both"/>
            </w:pPr>
            <w:r>
              <w:rPr>
                <w:rFonts w:ascii="Times New Roman"/>
                <w:b w:val="false"/>
                <w:i w:val="false"/>
                <w:color w:val="000000"/>
                <w:sz w:val="20"/>
              </w:rPr>
              <w:t>
ҰММ - 4044 бас</w:t>
            </w:r>
          </w:p>
          <w:p>
            <w:pPr>
              <w:spacing w:after="20"/>
              <w:ind w:left="20"/>
              <w:jc w:val="both"/>
            </w:pPr>
            <w:r>
              <w:rPr>
                <w:rFonts w:ascii="Times New Roman"/>
                <w:b w:val="false"/>
                <w:i w:val="false"/>
                <w:color w:val="000000"/>
                <w:sz w:val="20"/>
              </w:rPr>
              <w:t>
жылқы - 1186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- 552 бас</w:t>
            </w:r>
          </w:p>
          <w:p>
            <w:pPr>
              <w:spacing w:after="20"/>
              <w:ind w:left="20"/>
              <w:jc w:val="both"/>
            </w:pPr>
            <w:r>
              <w:rPr>
                <w:rFonts w:ascii="Times New Roman"/>
                <w:b w:val="false"/>
                <w:i w:val="false"/>
                <w:color w:val="000000"/>
                <w:sz w:val="20"/>
              </w:rPr>
              <w:t>
ҰММ - 134 бас</w:t>
            </w:r>
          </w:p>
          <w:p>
            <w:pPr>
              <w:spacing w:after="20"/>
              <w:ind w:left="20"/>
              <w:jc w:val="both"/>
            </w:pPr>
            <w:r>
              <w:rPr>
                <w:rFonts w:ascii="Times New Roman"/>
                <w:b w:val="false"/>
                <w:i w:val="false"/>
                <w:color w:val="000000"/>
                <w:sz w:val="20"/>
              </w:rPr>
              <w:t>
жылқы - 283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14-қосымша</w:t>
            </w:r>
          </w:p>
        </w:tc>
      </w:tr>
    </w:tbl>
    <w:bookmarkStart w:name="z33" w:id="17"/>
    <w:p>
      <w:pPr>
        <w:spacing w:after="0"/>
        <w:ind w:left="0"/>
        <w:jc w:val="left"/>
      </w:pPr>
      <w:r>
        <w:rPr>
          <w:rFonts w:ascii="Times New Roman"/>
          <w:b/>
          <w:i w:val="false"/>
          <w:color w:val="000000"/>
        </w:rPr>
        <w:t xml:space="preserve"> Зеренді ауданы Симферополь ауылдық округі аумағында жайылымдардың жер категориялары, жер иелері және жер пайдаланушылар контекстінде орналасу схемасы (картасы)</w:t>
      </w:r>
    </w:p>
    <w:bookmarkEnd w:id="17"/>
    <w:p>
      <w:pPr>
        <w:spacing w:after="0"/>
        <w:ind w:left="0"/>
        <w:jc w:val="left"/>
      </w:pPr>
      <w:r>
        <w:br/>
      </w:r>
    </w:p>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Симферополь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Әбуталіпов Берікжан Нұртайұлы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Бркенов Есімбек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Бркенов Нұрлан Есетұлы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Ескендіров Ерсаин Қалымұлы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 Кенесары Кенжебайұлы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Құлатаев Думан Шоматұлы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Қизатов Әбәй Мубарақұлы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Тілеубеков Аққыз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Жігер-А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MILK PROJEK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Жарқын 2020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Корпорация ORLEYLTD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Тумалин В.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5624,4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- 1920 бас</w:t>
            </w:r>
          </w:p>
          <w:p>
            <w:pPr>
              <w:spacing w:after="20"/>
              <w:ind w:left="20"/>
              <w:jc w:val="both"/>
            </w:pPr>
            <w:r>
              <w:rPr>
                <w:rFonts w:ascii="Times New Roman"/>
                <w:b w:val="false"/>
                <w:i w:val="false"/>
                <w:color w:val="000000"/>
                <w:sz w:val="20"/>
              </w:rPr>
              <w:t>
ҰММ - 4044 бас</w:t>
            </w:r>
          </w:p>
          <w:p>
            <w:pPr>
              <w:spacing w:after="20"/>
              <w:ind w:left="20"/>
              <w:jc w:val="both"/>
            </w:pPr>
            <w:r>
              <w:rPr>
                <w:rFonts w:ascii="Times New Roman"/>
                <w:b w:val="false"/>
                <w:i w:val="false"/>
                <w:color w:val="000000"/>
                <w:sz w:val="20"/>
              </w:rPr>
              <w:t>
жылқы - 1186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- 552 бас</w:t>
            </w:r>
          </w:p>
          <w:p>
            <w:pPr>
              <w:spacing w:after="20"/>
              <w:ind w:left="20"/>
              <w:jc w:val="both"/>
            </w:pPr>
            <w:r>
              <w:rPr>
                <w:rFonts w:ascii="Times New Roman"/>
                <w:b w:val="false"/>
                <w:i w:val="false"/>
                <w:color w:val="000000"/>
                <w:sz w:val="20"/>
              </w:rPr>
              <w:t>
ҰММ - 134 бас</w:t>
            </w:r>
          </w:p>
          <w:p>
            <w:pPr>
              <w:spacing w:after="20"/>
              <w:ind w:left="20"/>
              <w:jc w:val="both"/>
            </w:pPr>
            <w:r>
              <w:rPr>
                <w:rFonts w:ascii="Times New Roman"/>
                <w:b w:val="false"/>
                <w:i w:val="false"/>
                <w:color w:val="000000"/>
                <w:sz w:val="20"/>
              </w:rPr>
              <w:t>
жылқы - 283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15-қосымша</w:t>
            </w:r>
          </w:p>
        </w:tc>
      </w:tr>
    </w:tbl>
    <w:bookmarkStart w:name="z35" w:id="18"/>
    <w:p>
      <w:pPr>
        <w:spacing w:after="0"/>
        <w:ind w:left="0"/>
        <w:jc w:val="left"/>
      </w:pPr>
      <w:r>
        <w:rPr>
          <w:rFonts w:ascii="Times New Roman"/>
          <w:b/>
          <w:i w:val="false"/>
          <w:color w:val="000000"/>
        </w:rPr>
        <w:t xml:space="preserve"> Зеренді ауданы Троицкое ауылдық округі аумағында жайылымдардың жер категориялары, жер иелері және жер пайдаланушылар контекстінде орналасу схемасы (картасы)</w:t>
      </w:r>
    </w:p>
    <w:bookmarkEnd w:id="18"/>
    <w:p>
      <w:pPr>
        <w:spacing w:after="0"/>
        <w:ind w:left="0"/>
        <w:jc w:val="left"/>
      </w:pPr>
      <w:r>
        <w:br/>
      </w:r>
    </w:p>
    <w:p>
      <w:pPr>
        <w:spacing w:after="0"/>
        <w:ind w:left="0"/>
        <w:jc w:val="both"/>
      </w:pPr>
      <w:r>
        <w:drawing>
          <wp:inline distT="0" distB="0" distL="0" distR="0">
            <wp:extent cx="7810500" cy="391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91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Зеренді ауданының Троицкое ауылдық округі аумағында жайылымдардың орналасу схемасына (картасына) қоса берілген жер учаскелерінің меншік иелері мен жер пайдаланушыларының тізімі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жер пайдаланушыларының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Айтқожин Нұрпейіс Қажығалиұлы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Баймурзина Айнамкөз Тайсерікқызы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Василии Кабинович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Досымбек Әубакірұлы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Есенов Бауыржан Мағауұлы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Жаканов Қайдар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Жақыпова Тұрсын Манатқызы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 Кенжебек Саменұлы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Жүсіпов Сайранбек Дулатұлы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Исламбеков Бауыржан Нұрмадиұлы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Қайыржанов Ауез Нығметұлы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Қайыров Рымпек Досымбекұлы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Курсарин Айдарбек Ануарұлы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Құрманбаев Самат Қойбағарұлы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Карабалин Султанғали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Қызыр Мұса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Марченко Иван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Мұқышев Сабыртай Наурызбайұлы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Мұхамеджанов Болат Қожыбайұлы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Нұрабаев Баймурат Қажмуратұлы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Рамазанова Ақмарал Фазылқызы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Айдын ЖШС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Шағала ЖШС</w:t>
            </w:r>
          </w:p>
        </w:tc>
      </w:tr>
    </w:tbl>
    <w:p>
      <w:pPr>
        <w:spacing w:after="0"/>
        <w:ind w:left="0"/>
        <w:jc w:val="left"/>
      </w:pPr>
      <w:r>
        <w:rPr>
          <w:rFonts w:ascii="Times New Roman"/>
          <w:b/>
          <w:i w:val="false"/>
          <w:color w:val="000000"/>
        </w:rPr>
        <w:t xml:space="preserve"> Жануарлар иелері мен жер пайдаланушылардың жер учаскелері мен малдары туралы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жайылымдары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w:t>
            </w:r>
          </w:p>
          <w:p>
            <w:pPr>
              <w:spacing w:after="20"/>
              <w:ind w:left="20"/>
              <w:jc w:val="both"/>
            </w:pPr>
            <w:r>
              <w:rPr>
                <w:rFonts w:ascii="Times New Roman"/>
                <w:b w:val="false"/>
                <w:i w:val="false"/>
                <w:color w:val="000000"/>
                <w:sz w:val="20"/>
              </w:rPr>
              <w:t>
жайылым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мал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w:t>
            </w:r>
          </w:p>
          <w:p>
            <w:pPr>
              <w:spacing w:after="20"/>
              <w:ind w:left="20"/>
              <w:jc w:val="both"/>
            </w:pPr>
            <w:r>
              <w:rPr>
                <w:rFonts w:ascii="Times New Roman"/>
                <w:b w:val="false"/>
                <w:i w:val="false"/>
                <w:color w:val="000000"/>
                <w:sz w:val="20"/>
              </w:rPr>
              <w:t>
мал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5624,4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- 1920 бас</w:t>
            </w:r>
          </w:p>
          <w:p>
            <w:pPr>
              <w:spacing w:after="20"/>
              <w:ind w:left="20"/>
              <w:jc w:val="both"/>
            </w:pPr>
            <w:r>
              <w:rPr>
                <w:rFonts w:ascii="Times New Roman"/>
                <w:b w:val="false"/>
                <w:i w:val="false"/>
                <w:color w:val="000000"/>
                <w:sz w:val="20"/>
              </w:rPr>
              <w:t>
ҰММ - 4044 бас</w:t>
            </w:r>
          </w:p>
          <w:p>
            <w:pPr>
              <w:spacing w:after="20"/>
              <w:ind w:left="20"/>
              <w:jc w:val="both"/>
            </w:pPr>
            <w:r>
              <w:rPr>
                <w:rFonts w:ascii="Times New Roman"/>
                <w:b w:val="false"/>
                <w:i w:val="false"/>
                <w:color w:val="000000"/>
                <w:sz w:val="20"/>
              </w:rPr>
              <w:t>
жылқы - 1186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ІМҚМ - 552 бас</w:t>
            </w:r>
          </w:p>
          <w:p>
            <w:pPr>
              <w:spacing w:after="20"/>
              <w:ind w:left="20"/>
              <w:jc w:val="both"/>
            </w:pPr>
            <w:r>
              <w:rPr>
                <w:rFonts w:ascii="Times New Roman"/>
                <w:b w:val="false"/>
                <w:i w:val="false"/>
                <w:color w:val="000000"/>
                <w:sz w:val="20"/>
              </w:rPr>
              <w:t>
ҰММ - 134 бас</w:t>
            </w:r>
          </w:p>
          <w:p>
            <w:pPr>
              <w:spacing w:after="20"/>
              <w:ind w:left="20"/>
              <w:jc w:val="both"/>
            </w:pPr>
            <w:r>
              <w:rPr>
                <w:rFonts w:ascii="Times New Roman"/>
                <w:b w:val="false"/>
                <w:i w:val="false"/>
                <w:color w:val="000000"/>
                <w:sz w:val="20"/>
              </w:rPr>
              <w:t>
жылқы - 283 бас</w:t>
            </w:r>
          </w:p>
        </w:tc>
      </w:tr>
    </w:tbl>
    <w:p>
      <w:pPr>
        <w:spacing w:after="0"/>
        <w:ind w:left="0"/>
        <w:jc w:val="both"/>
      </w:pPr>
      <w:r>
        <w:rPr>
          <w:rFonts w:ascii="Times New Roman"/>
          <w:b w:val="false"/>
          <w:i w:val="false"/>
          <w:color w:val="000000"/>
          <w:sz w:val="28"/>
        </w:rPr>
        <w:t>
      Кәдімгі қысқартулар:</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ІМҚМ - ірі мүйізді қара мал</w:t>
      </w:r>
    </w:p>
    <w:p>
      <w:pPr>
        <w:spacing w:after="0"/>
        <w:ind w:left="0"/>
        <w:jc w:val="both"/>
      </w:pPr>
      <w:r>
        <w:rPr>
          <w:rFonts w:ascii="Times New Roman"/>
          <w:b w:val="false"/>
          <w:i w:val="false"/>
          <w:color w:val="000000"/>
          <w:sz w:val="28"/>
        </w:rPr>
        <w:t>
      ҰММ - ұсақ мүйізді мал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16-қосымша</w:t>
            </w:r>
          </w:p>
        </w:tc>
      </w:tr>
    </w:tbl>
    <w:bookmarkStart w:name="z37" w:id="19"/>
    <w:p>
      <w:pPr>
        <w:spacing w:after="0"/>
        <w:ind w:left="0"/>
        <w:jc w:val="left"/>
      </w:pPr>
      <w:r>
        <w:rPr>
          <w:rFonts w:ascii="Times New Roman"/>
          <w:b/>
          <w:i w:val="false"/>
          <w:color w:val="000000"/>
        </w:rPr>
        <w:t xml:space="preserve"> Зеренді ауданы Қанай би атындағы ауылдық округіндегі жайылымдық ауыспалы егістің қолайлы схемалары</w:t>
      </w:r>
    </w:p>
    <w:bookmarkEnd w:id="19"/>
    <w:p>
      <w:pPr>
        <w:spacing w:after="0"/>
        <w:ind w:left="0"/>
        <w:jc w:val="left"/>
      </w:pPr>
      <w:r>
        <w:br/>
      </w:r>
    </w:p>
    <w:p>
      <w:pPr>
        <w:spacing w:after="0"/>
        <w:ind w:left="0"/>
        <w:jc w:val="both"/>
      </w:pPr>
      <w:r>
        <w:drawing>
          <wp:inline distT="0" distB="0" distL="0" distR="0">
            <wp:extent cx="78105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17-қосымша</w:t>
            </w:r>
          </w:p>
        </w:tc>
      </w:tr>
    </w:tbl>
    <w:bookmarkStart w:name="z39" w:id="20"/>
    <w:p>
      <w:pPr>
        <w:spacing w:after="0"/>
        <w:ind w:left="0"/>
        <w:jc w:val="left"/>
      </w:pPr>
      <w:r>
        <w:rPr>
          <w:rFonts w:ascii="Times New Roman"/>
          <w:b/>
          <w:i w:val="false"/>
          <w:color w:val="000000"/>
        </w:rPr>
        <w:t xml:space="preserve"> Зеренді ауданы Сәкен Сейфуллин атындағы ауылдық округіндегі жайылымдық ауыспалы егістің қолайлы схемалары</w:t>
      </w:r>
    </w:p>
    <w:bookmarkEnd w:id="20"/>
    <w:p>
      <w:pPr>
        <w:spacing w:after="0"/>
        <w:ind w:left="0"/>
        <w:jc w:val="left"/>
      </w:pPr>
      <w:r>
        <w:br/>
      </w:r>
    </w:p>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18-қосымша</w:t>
            </w:r>
          </w:p>
        </w:tc>
      </w:tr>
    </w:tbl>
    <w:bookmarkStart w:name="z41" w:id="21"/>
    <w:p>
      <w:pPr>
        <w:spacing w:after="0"/>
        <w:ind w:left="0"/>
        <w:jc w:val="left"/>
      </w:pPr>
      <w:r>
        <w:rPr>
          <w:rFonts w:ascii="Times New Roman"/>
          <w:b/>
          <w:i w:val="false"/>
          <w:color w:val="000000"/>
        </w:rPr>
        <w:t xml:space="preserve"> Зеренді ауданы Мәлік Ғабдуллин ауылдық округіндегі жайылымдық ауыспалы егістің қолайлы схемалары</w:t>
      </w:r>
    </w:p>
    <w:bookmarkEnd w:id="21"/>
    <w:p>
      <w:pPr>
        <w:spacing w:after="0"/>
        <w:ind w:left="0"/>
        <w:jc w:val="left"/>
      </w:pPr>
      <w:r>
        <w:br/>
      </w:r>
    </w:p>
    <w:p>
      <w:pPr>
        <w:spacing w:after="0"/>
        <w:ind w:left="0"/>
        <w:jc w:val="both"/>
      </w:pPr>
      <w:r>
        <w:drawing>
          <wp:inline distT="0" distB="0" distL="0" distR="0">
            <wp:extent cx="7810500" cy="353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53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19-қосымша</w:t>
            </w:r>
          </w:p>
        </w:tc>
      </w:tr>
    </w:tbl>
    <w:bookmarkStart w:name="z43" w:id="22"/>
    <w:p>
      <w:pPr>
        <w:spacing w:after="0"/>
        <w:ind w:left="0"/>
        <w:jc w:val="left"/>
      </w:pPr>
      <w:r>
        <w:rPr>
          <w:rFonts w:ascii="Times New Roman"/>
          <w:b/>
          <w:i w:val="false"/>
          <w:color w:val="000000"/>
        </w:rPr>
        <w:t xml:space="preserve"> Зеренді ауданы Бұлақ ауылдық округіндегі жайылымдық ауыспалы егістің қолайлы схемалары</w:t>
      </w:r>
    </w:p>
    <w:bookmarkEnd w:id="22"/>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20-қосымша</w:t>
            </w:r>
          </w:p>
        </w:tc>
      </w:tr>
    </w:tbl>
    <w:bookmarkStart w:name="z45" w:id="23"/>
    <w:p>
      <w:pPr>
        <w:spacing w:after="0"/>
        <w:ind w:left="0"/>
        <w:jc w:val="left"/>
      </w:pPr>
      <w:r>
        <w:rPr>
          <w:rFonts w:ascii="Times New Roman"/>
          <w:b/>
          <w:i w:val="false"/>
          <w:color w:val="000000"/>
        </w:rPr>
        <w:t xml:space="preserve"> Зеренді ауданы Бәйтерек ауылдық округіндегі жайылымдық ауыспалы егістің қолайлы схемалары</w:t>
      </w:r>
    </w:p>
    <w:bookmarkEnd w:id="23"/>
    <w:p>
      <w:pPr>
        <w:spacing w:after="0"/>
        <w:ind w:left="0"/>
        <w:jc w:val="left"/>
      </w:pPr>
      <w:r>
        <w:br/>
      </w:r>
    </w:p>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21-қосымша</w:t>
            </w:r>
          </w:p>
        </w:tc>
      </w:tr>
    </w:tbl>
    <w:bookmarkStart w:name="z47" w:id="24"/>
    <w:p>
      <w:pPr>
        <w:spacing w:after="0"/>
        <w:ind w:left="0"/>
        <w:jc w:val="left"/>
      </w:pPr>
      <w:r>
        <w:rPr>
          <w:rFonts w:ascii="Times New Roman"/>
          <w:b/>
          <w:i w:val="false"/>
          <w:color w:val="000000"/>
        </w:rPr>
        <w:t xml:space="preserve"> Зеренді ауданы Викторовка ауылдық округіндегі жайылымдық ауыспалы егістің қолайлы схемалары</w:t>
      </w:r>
    </w:p>
    <w:bookmarkEnd w:id="24"/>
    <w:p>
      <w:pPr>
        <w:spacing w:after="0"/>
        <w:ind w:left="0"/>
        <w:jc w:val="left"/>
      </w:pPr>
      <w:r>
        <w:br/>
      </w:r>
    </w:p>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22-қосымша</w:t>
            </w:r>
          </w:p>
        </w:tc>
      </w:tr>
    </w:tbl>
    <w:bookmarkStart w:name="z49" w:id="25"/>
    <w:p>
      <w:pPr>
        <w:spacing w:after="0"/>
        <w:ind w:left="0"/>
        <w:jc w:val="left"/>
      </w:pPr>
      <w:r>
        <w:rPr>
          <w:rFonts w:ascii="Times New Roman"/>
          <w:b/>
          <w:i w:val="false"/>
          <w:color w:val="000000"/>
        </w:rPr>
        <w:t xml:space="preserve"> Зеренді ауданы Исаковка ауылдық округіндегі жайылымдық ауыспалы егістің қолайлы схемалары</w:t>
      </w:r>
    </w:p>
    <w:bookmarkEnd w:id="25"/>
    <w:p>
      <w:pPr>
        <w:spacing w:after="0"/>
        <w:ind w:left="0"/>
        <w:jc w:val="left"/>
      </w:pPr>
      <w:r>
        <w:br/>
      </w:r>
    </w:p>
    <w:p>
      <w:pPr>
        <w:spacing w:after="0"/>
        <w:ind w:left="0"/>
        <w:jc w:val="both"/>
      </w:pPr>
      <w:r>
        <w:drawing>
          <wp:inline distT="0" distB="0" distL="0" distR="0">
            <wp:extent cx="78105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378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23-қосымша</w:t>
            </w:r>
          </w:p>
        </w:tc>
      </w:tr>
    </w:tbl>
    <w:bookmarkStart w:name="z51" w:id="26"/>
    <w:p>
      <w:pPr>
        <w:spacing w:after="0"/>
        <w:ind w:left="0"/>
        <w:jc w:val="left"/>
      </w:pPr>
      <w:r>
        <w:rPr>
          <w:rFonts w:ascii="Times New Roman"/>
          <w:b/>
          <w:i w:val="false"/>
          <w:color w:val="000000"/>
        </w:rPr>
        <w:t xml:space="preserve"> Зеренді ауданы Қызылегіс ауылдық округіндегі жайылымдық ауыспалы егістің қолайлы схемалары</w:t>
      </w:r>
    </w:p>
    <w:bookmarkEnd w:id="26"/>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24-қосымша</w:t>
            </w:r>
          </w:p>
        </w:tc>
      </w:tr>
    </w:tbl>
    <w:bookmarkStart w:name="z53" w:id="27"/>
    <w:p>
      <w:pPr>
        <w:spacing w:after="0"/>
        <w:ind w:left="0"/>
        <w:jc w:val="left"/>
      </w:pPr>
      <w:r>
        <w:rPr>
          <w:rFonts w:ascii="Times New Roman"/>
          <w:b/>
          <w:i w:val="false"/>
          <w:color w:val="000000"/>
        </w:rPr>
        <w:t xml:space="preserve"> Зеренді ауданы Қызылсая ауылдық округіндегі жайылымдық ауыспалы егістің қолайлы схемалары</w:t>
      </w:r>
    </w:p>
    <w:bookmarkEnd w:id="27"/>
    <w:p>
      <w:pPr>
        <w:spacing w:after="0"/>
        <w:ind w:left="0"/>
        <w:jc w:val="left"/>
      </w:pPr>
      <w:r>
        <w:br/>
      </w:r>
    </w:p>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25-қосымша</w:t>
            </w:r>
          </w:p>
        </w:tc>
      </w:tr>
    </w:tbl>
    <w:bookmarkStart w:name="z55" w:id="28"/>
    <w:p>
      <w:pPr>
        <w:spacing w:after="0"/>
        <w:ind w:left="0"/>
        <w:jc w:val="left"/>
      </w:pPr>
      <w:r>
        <w:rPr>
          <w:rFonts w:ascii="Times New Roman"/>
          <w:b/>
          <w:i w:val="false"/>
          <w:color w:val="000000"/>
        </w:rPr>
        <w:t xml:space="preserve"> Зеренді ауданы Қонысбай ауылдық округіндегі жайылымдық ауыспалы егістің қолайлы схемалары</w:t>
      </w:r>
    </w:p>
    <w:bookmarkEnd w:id="28"/>
    <w:p>
      <w:pPr>
        <w:spacing w:after="0"/>
        <w:ind w:left="0"/>
        <w:jc w:val="left"/>
      </w:pPr>
      <w:r>
        <w:br/>
      </w:r>
    </w:p>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26-қосымша</w:t>
            </w:r>
          </w:p>
        </w:tc>
      </w:tr>
    </w:tbl>
    <w:bookmarkStart w:name="z57" w:id="29"/>
    <w:p>
      <w:pPr>
        <w:spacing w:after="0"/>
        <w:ind w:left="0"/>
        <w:jc w:val="left"/>
      </w:pPr>
      <w:r>
        <w:rPr>
          <w:rFonts w:ascii="Times New Roman"/>
          <w:b/>
          <w:i w:val="false"/>
          <w:color w:val="000000"/>
        </w:rPr>
        <w:t xml:space="preserve"> Зеренді ауданы Приречное ауылдық округіндегі жайылымдық ауыспалы егістің қолайлы схемалары</w:t>
      </w:r>
    </w:p>
    <w:bookmarkEnd w:id="29"/>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27-қосымша</w:t>
            </w:r>
          </w:p>
        </w:tc>
      </w:tr>
    </w:tbl>
    <w:bookmarkStart w:name="z59" w:id="30"/>
    <w:p>
      <w:pPr>
        <w:spacing w:after="0"/>
        <w:ind w:left="0"/>
        <w:jc w:val="left"/>
      </w:pPr>
      <w:r>
        <w:rPr>
          <w:rFonts w:ascii="Times New Roman"/>
          <w:b/>
          <w:i w:val="false"/>
          <w:color w:val="000000"/>
        </w:rPr>
        <w:t xml:space="preserve"> Зеренді ауданы Садовый ауылдық округіндегі жайылымдық ауыспалы егістің қолайлы схемалары</w:t>
      </w:r>
    </w:p>
    <w:bookmarkEnd w:id="30"/>
    <w:p>
      <w:pPr>
        <w:spacing w:after="0"/>
        <w:ind w:left="0"/>
        <w:jc w:val="left"/>
      </w:pPr>
      <w:r>
        <w:br/>
      </w:r>
    </w:p>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28-қосымша</w:t>
            </w:r>
          </w:p>
        </w:tc>
      </w:tr>
    </w:tbl>
    <w:bookmarkStart w:name="z61" w:id="31"/>
    <w:p>
      <w:pPr>
        <w:spacing w:after="0"/>
        <w:ind w:left="0"/>
        <w:jc w:val="left"/>
      </w:pPr>
      <w:r>
        <w:rPr>
          <w:rFonts w:ascii="Times New Roman"/>
          <w:b/>
          <w:i w:val="false"/>
          <w:color w:val="000000"/>
        </w:rPr>
        <w:t xml:space="preserve"> Зеренді ауданы Сарыөзек ауылдық округіндегі жайылымдық ауыспалы егістің қолайлы схемалары</w:t>
      </w:r>
    </w:p>
    <w:bookmarkEnd w:id="31"/>
    <w:p>
      <w:pPr>
        <w:spacing w:after="0"/>
        <w:ind w:left="0"/>
        <w:jc w:val="left"/>
      </w:pPr>
      <w:r>
        <w:br/>
      </w:r>
    </w:p>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29-қосымша</w:t>
            </w:r>
          </w:p>
        </w:tc>
      </w:tr>
    </w:tbl>
    <w:bookmarkStart w:name="z63" w:id="32"/>
    <w:p>
      <w:pPr>
        <w:spacing w:after="0"/>
        <w:ind w:left="0"/>
        <w:jc w:val="left"/>
      </w:pPr>
      <w:r>
        <w:rPr>
          <w:rFonts w:ascii="Times New Roman"/>
          <w:b/>
          <w:i w:val="false"/>
          <w:color w:val="000000"/>
        </w:rPr>
        <w:t xml:space="preserve"> Зеренді ауданы Симферополь ауылдық округіндегі жайылымдық ауыспалы егістің қолайлы схемалары</w:t>
      </w:r>
    </w:p>
    <w:bookmarkEnd w:id="32"/>
    <w:p>
      <w:pPr>
        <w:spacing w:after="0"/>
        <w:ind w:left="0"/>
        <w:jc w:val="left"/>
      </w:pPr>
      <w:r>
        <w:br/>
      </w:r>
    </w:p>
    <w:p>
      <w:pPr>
        <w:spacing w:after="0"/>
        <w:ind w:left="0"/>
        <w:jc w:val="both"/>
      </w:pPr>
      <w:r>
        <w:drawing>
          <wp:inline distT="0" distB="0" distL="0" distR="0">
            <wp:extent cx="7810500" cy="356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356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30-қосымша</w:t>
            </w:r>
          </w:p>
        </w:tc>
      </w:tr>
    </w:tbl>
    <w:bookmarkStart w:name="z65" w:id="33"/>
    <w:p>
      <w:pPr>
        <w:spacing w:after="0"/>
        <w:ind w:left="0"/>
        <w:jc w:val="left"/>
      </w:pPr>
      <w:r>
        <w:rPr>
          <w:rFonts w:ascii="Times New Roman"/>
          <w:b/>
          <w:i w:val="false"/>
          <w:color w:val="000000"/>
        </w:rPr>
        <w:t xml:space="preserve"> Зеренді ауданы Троицкое ауылдық округіндегі жайылымдық ауыспалы егістің қолайлы схемалары</w:t>
      </w:r>
    </w:p>
    <w:bookmarkEnd w:id="33"/>
    <w:p>
      <w:pPr>
        <w:spacing w:after="0"/>
        <w:ind w:left="0"/>
        <w:jc w:val="left"/>
      </w:pPr>
      <w:r>
        <w:br/>
      </w:r>
    </w:p>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1,2,3,4 – жылына қашаны пайдалану кезегі.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31-қосымша</w:t>
            </w:r>
          </w:p>
        </w:tc>
      </w:tr>
    </w:tbl>
    <w:bookmarkStart w:name="z67" w:id="34"/>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Қанай би атындағы ауылдық округінің маусымдық, жайылымдық инфрақұрылымын көрсететін карта</w:t>
      </w:r>
    </w:p>
    <w:bookmarkEnd w:id="34"/>
    <w:p>
      <w:pPr>
        <w:spacing w:after="0"/>
        <w:ind w:left="0"/>
        <w:jc w:val="left"/>
      </w:pPr>
      <w:r>
        <w:br/>
      </w:r>
    </w:p>
    <w:p>
      <w:pPr>
        <w:spacing w:after="0"/>
        <w:ind w:left="0"/>
        <w:jc w:val="both"/>
      </w:pPr>
      <w:r>
        <w:drawing>
          <wp:inline distT="0" distB="0" distL="0" distR="0">
            <wp:extent cx="7810500" cy="342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342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32-қосымша</w:t>
            </w:r>
          </w:p>
        </w:tc>
      </w:tr>
    </w:tbl>
    <w:bookmarkStart w:name="z69" w:id="35"/>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Сәкен Сифуллин атындағы ауылдық округінің маусымдық, жайылымдық инфрақұрылымын көрсететін карта</w:t>
      </w:r>
    </w:p>
    <w:bookmarkEnd w:id="35"/>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33-қосымша</w:t>
            </w:r>
          </w:p>
        </w:tc>
      </w:tr>
    </w:tbl>
    <w:bookmarkStart w:name="z71" w:id="36"/>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Мәлік Ғабдуллин ауылдық округінің маусымдық, жайылымдық инфрақұрылымын көрсететін карта</w:t>
      </w:r>
    </w:p>
    <w:bookmarkEnd w:id="36"/>
    <w:p>
      <w:pPr>
        <w:spacing w:after="0"/>
        <w:ind w:left="0"/>
        <w:jc w:val="left"/>
      </w:pPr>
      <w:r>
        <w:br/>
      </w:r>
    </w:p>
    <w:p>
      <w:pPr>
        <w:spacing w:after="0"/>
        <w:ind w:left="0"/>
        <w:jc w:val="both"/>
      </w:pPr>
      <w:r>
        <w:drawing>
          <wp:inline distT="0" distB="0" distL="0" distR="0">
            <wp:extent cx="78105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331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34-қосымша</w:t>
            </w:r>
          </w:p>
        </w:tc>
      </w:tr>
    </w:tbl>
    <w:bookmarkStart w:name="z73" w:id="37"/>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Бұлақ ауылдық округінің маусымдық, жайылымдық инфрақұрылымын көрсететін карта</w:t>
      </w:r>
    </w:p>
    <w:bookmarkEnd w:id="37"/>
    <w:p>
      <w:pPr>
        <w:spacing w:after="0"/>
        <w:ind w:left="0"/>
        <w:jc w:val="left"/>
      </w:pP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35-қосымша</w:t>
            </w:r>
          </w:p>
        </w:tc>
      </w:tr>
    </w:tbl>
    <w:bookmarkStart w:name="z75" w:id="38"/>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Бәйтерек ауылдық округінің маусымдық, жайылымдық инфрақұрылымын көрсететін карта</w:t>
      </w:r>
    </w:p>
    <w:bookmarkEnd w:id="38"/>
    <w:p>
      <w:pPr>
        <w:spacing w:after="0"/>
        <w:ind w:left="0"/>
        <w:jc w:val="left"/>
      </w:pPr>
      <w:r>
        <w:br/>
      </w:r>
    </w:p>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36-қосымша</w:t>
            </w:r>
          </w:p>
        </w:tc>
      </w:tr>
    </w:tbl>
    <w:bookmarkStart w:name="z77" w:id="39"/>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Викторовка ауылдық округінің маусымдық, жайылымдық инфрақұрылымын көрсететін карта</w:t>
      </w:r>
    </w:p>
    <w:bookmarkEnd w:id="39"/>
    <w:p>
      <w:pPr>
        <w:spacing w:after="0"/>
        <w:ind w:left="0"/>
        <w:jc w:val="left"/>
      </w:pPr>
      <w:r>
        <w:br/>
      </w:r>
    </w:p>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37-қосымша</w:t>
            </w:r>
          </w:p>
        </w:tc>
      </w:tr>
    </w:tbl>
    <w:bookmarkStart w:name="z79" w:id="40"/>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Исаковка ауылдық округінің маусымдық, жайылымдық инфрақұрылымын көрсететін карта</w:t>
      </w:r>
    </w:p>
    <w:bookmarkEnd w:id="40"/>
    <w:p>
      <w:pPr>
        <w:spacing w:after="0"/>
        <w:ind w:left="0"/>
        <w:jc w:val="left"/>
      </w:pPr>
      <w:r>
        <w:br/>
      </w:r>
    </w:p>
    <w:p>
      <w:pPr>
        <w:spacing w:after="0"/>
        <w:ind w:left="0"/>
        <w:jc w:val="both"/>
      </w:pPr>
      <w:r>
        <w:drawing>
          <wp:inline distT="0" distB="0" distL="0" distR="0">
            <wp:extent cx="7810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12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38-қосымша</w:t>
            </w:r>
          </w:p>
        </w:tc>
      </w:tr>
    </w:tbl>
    <w:bookmarkStart w:name="z81" w:id="41"/>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Қызылегіс ауылдық округінің маусымдық, жайылымдық инфрақұрылымын көрсететін карта</w:t>
      </w:r>
    </w:p>
    <w:bookmarkEnd w:id="41"/>
    <w:p>
      <w:pPr>
        <w:spacing w:after="0"/>
        <w:ind w:left="0"/>
        <w:jc w:val="left"/>
      </w:pP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39-қосымша</w:t>
            </w:r>
          </w:p>
        </w:tc>
      </w:tr>
    </w:tbl>
    <w:bookmarkStart w:name="z83" w:id="42"/>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Қызылсая ауылдық округінің маусымдық, жайылымдық инфрақұрылымын көрсететін карта</w:t>
      </w:r>
    </w:p>
    <w:bookmarkEnd w:id="42"/>
    <w:p>
      <w:pPr>
        <w:spacing w:after="0"/>
        <w:ind w:left="0"/>
        <w:jc w:val="left"/>
      </w:pP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40-қосымша</w:t>
            </w:r>
          </w:p>
        </w:tc>
      </w:tr>
    </w:tbl>
    <w:bookmarkStart w:name="z85" w:id="43"/>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Қонысбай ауылдық округінің маусымдық, жайылымдық инфрақұрылымын көрсететін карта</w:t>
      </w:r>
    </w:p>
    <w:bookmarkEnd w:id="43"/>
    <w:p>
      <w:pPr>
        <w:spacing w:after="0"/>
        <w:ind w:left="0"/>
        <w:jc w:val="left"/>
      </w:pPr>
      <w:r>
        <w:br/>
      </w:r>
    </w:p>
    <w:p>
      <w:pPr>
        <w:spacing w:after="0"/>
        <w:ind w:left="0"/>
        <w:jc w:val="both"/>
      </w:pPr>
      <w:r>
        <w:drawing>
          <wp:inline distT="0" distB="0" distL="0" distR="0">
            <wp:extent cx="78105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346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41-қосымша</w:t>
            </w:r>
          </w:p>
        </w:tc>
      </w:tr>
    </w:tbl>
    <w:bookmarkStart w:name="z87" w:id="44"/>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Приречное ауылдық округінің маусымдық, жайылымдық инфрақұрылымын көрсететін карта</w:t>
      </w:r>
    </w:p>
    <w:bookmarkEnd w:id="44"/>
    <w:p>
      <w:pPr>
        <w:spacing w:after="0"/>
        <w:ind w:left="0"/>
        <w:jc w:val="left"/>
      </w:pPr>
      <w:r>
        <w:br/>
      </w:r>
    </w:p>
    <w:p>
      <w:pPr>
        <w:spacing w:after="0"/>
        <w:ind w:left="0"/>
        <w:jc w:val="both"/>
      </w:pPr>
      <w:r>
        <w:drawing>
          <wp:inline distT="0" distB="0" distL="0" distR="0">
            <wp:extent cx="73787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3787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42-қосымша</w:t>
            </w:r>
          </w:p>
        </w:tc>
      </w:tr>
    </w:tbl>
    <w:bookmarkStart w:name="z89" w:id="45"/>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Садовый ауылдық округінің маусымдық, жайылымдық инфрақұрылымын көрсететін карта</w:t>
      </w:r>
    </w:p>
    <w:bookmarkEnd w:id="45"/>
    <w:p>
      <w:pPr>
        <w:spacing w:after="0"/>
        <w:ind w:left="0"/>
        <w:jc w:val="left"/>
      </w:pPr>
      <w:r>
        <w:br/>
      </w:r>
    </w:p>
    <w:p>
      <w:pPr>
        <w:spacing w:after="0"/>
        <w:ind w:left="0"/>
        <w:jc w:val="both"/>
      </w:pPr>
      <w:r>
        <w:drawing>
          <wp:inline distT="0" distB="0" distL="0" distR="0">
            <wp:extent cx="7810500" cy="358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358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43-қосымша</w:t>
            </w:r>
          </w:p>
        </w:tc>
      </w:tr>
    </w:tbl>
    <w:bookmarkStart w:name="z91" w:id="46"/>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Сарыөзек ауылдық округінің маусымдық, жайылымдық инфрақұрылымын көрсететін карта</w:t>
      </w:r>
    </w:p>
    <w:bookmarkEnd w:id="46"/>
    <w:p>
      <w:pPr>
        <w:spacing w:after="0"/>
        <w:ind w:left="0"/>
        <w:jc w:val="left"/>
      </w:pPr>
      <w:r>
        <w:br/>
      </w:r>
    </w:p>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44-қосымша</w:t>
            </w:r>
          </w:p>
        </w:tc>
      </w:tr>
    </w:tbl>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Симферополь ауылдық округінің маусымдық, жайылымдық инфрақұрылымын көрсететін карта</w:t>
      </w:r>
    </w:p>
    <w:p>
      <w:pPr>
        <w:spacing w:after="0"/>
        <w:ind w:left="0"/>
        <w:jc w:val="left"/>
      </w:pPr>
      <w:r>
        <w:br/>
      </w:r>
    </w:p>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45-қосымша</w:t>
            </w:r>
          </w:p>
        </w:tc>
      </w:tr>
    </w:tbl>
    <w:bookmarkStart w:name="z94" w:id="47"/>
    <w:p>
      <w:pPr>
        <w:spacing w:after="0"/>
        <w:ind w:left="0"/>
        <w:jc w:val="left"/>
      </w:pPr>
      <w:r>
        <w:rPr>
          <w:rFonts w:ascii="Times New Roman"/>
          <w:b/>
          <w:i w:val="false"/>
          <w:color w:val="000000"/>
        </w:rPr>
        <w:t xml:space="preserve"> Жайылымдардың сыртқы және ішкі шекаралары мен аудандарын, оның ішінде Зеренді ауданының Троицкое ауылдық округінің маусымдық, жайылымдық инфрақұрылымын көрсететін карта</w:t>
      </w:r>
    </w:p>
    <w:bookmarkEnd w:id="47"/>
    <w:p>
      <w:pPr>
        <w:spacing w:after="0"/>
        <w:ind w:left="0"/>
        <w:jc w:val="left"/>
      </w:pPr>
      <w:r>
        <w:br/>
      </w:r>
    </w:p>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46-қосымша</w:t>
            </w:r>
          </w:p>
        </w:tc>
      </w:tr>
    </w:tbl>
    <w:bookmarkStart w:name="z96" w:id="48"/>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Қанай би атындағы ауылдық округінің су тұтыну нормасы бойынша жасалған</w:t>
      </w:r>
    </w:p>
    <w:bookmarkEnd w:id="48"/>
    <w:p>
      <w:pPr>
        <w:spacing w:after="0"/>
        <w:ind w:left="0"/>
        <w:jc w:val="left"/>
      </w:pPr>
      <w:r>
        <w:br/>
      </w:r>
    </w:p>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47-қосымша</w:t>
            </w:r>
          </w:p>
        </w:tc>
      </w:tr>
    </w:tbl>
    <w:bookmarkStart w:name="z98" w:id="49"/>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Сәкен Сифуллин атындағы ауылдық округінің су тұтыну нормасы бойынша жасалған</w:t>
      </w:r>
    </w:p>
    <w:bookmarkEnd w:id="49"/>
    <w:p>
      <w:pPr>
        <w:spacing w:after="0"/>
        <w:ind w:left="0"/>
        <w:jc w:val="left"/>
      </w:pPr>
      <w:r>
        <w:br/>
      </w:r>
    </w:p>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48-қосымша</w:t>
            </w:r>
          </w:p>
        </w:tc>
      </w:tr>
    </w:tbl>
    <w:bookmarkStart w:name="z100" w:id="50"/>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Мәлік Ғабдуллин ауылдық округінің су тұтыну нормасы бойынша жасалған</w:t>
      </w:r>
    </w:p>
    <w:bookmarkEnd w:id="50"/>
    <w:p>
      <w:pPr>
        <w:spacing w:after="0"/>
        <w:ind w:left="0"/>
        <w:jc w:val="left"/>
      </w:pPr>
      <w:r>
        <w:br/>
      </w:r>
    </w:p>
    <w:p>
      <w:pPr>
        <w:spacing w:after="0"/>
        <w:ind w:left="0"/>
        <w:jc w:val="both"/>
      </w:pPr>
      <w:r>
        <w:drawing>
          <wp:inline distT="0" distB="0" distL="0" distR="0">
            <wp:extent cx="7810500" cy="303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303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49-қосымша</w:t>
            </w:r>
          </w:p>
        </w:tc>
      </w:tr>
    </w:tbl>
    <w:bookmarkStart w:name="z102" w:id="51"/>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Бұлақ ауылдық округінің су тұтыну нормасы бойынша жасалған</w:t>
      </w:r>
    </w:p>
    <w:bookmarkEnd w:id="51"/>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50-қосымша</w:t>
            </w:r>
          </w:p>
        </w:tc>
      </w:tr>
    </w:tbl>
    <w:bookmarkStart w:name="z104" w:id="52"/>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Бәйтерек ауылдық округінің су тұтыну нормасы бойынша жасалған</w:t>
      </w:r>
    </w:p>
    <w:bookmarkEnd w:id="52"/>
    <w:p>
      <w:pPr>
        <w:spacing w:after="0"/>
        <w:ind w:left="0"/>
        <w:jc w:val="left"/>
      </w:pPr>
      <w:r>
        <w:br/>
      </w:r>
    </w:p>
    <w:p>
      <w:pPr>
        <w:spacing w:after="0"/>
        <w:ind w:left="0"/>
        <w:jc w:val="both"/>
      </w:pPr>
      <w:r>
        <w:drawing>
          <wp:inline distT="0" distB="0" distL="0" distR="0">
            <wp:extent cx="7810500" cy="347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347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51-қосымша</w:t>
            </w:r>
          </w:p>
        </w:tc>
      </w:tr>
    </w:tbl>
    <w:bookmarkStart w:name="z106" w:id="53"/>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Викторовка ауылдық округінің су тұтыну нормасы бойынша жасалған</w:t>
      </w:r>
    </w:p>
    <w:bookmarkEnd w:id="53"/>
    <w:p>
      <w:pPr>
        <w:spacing w:after="0"/>
        <w:ind w:left="0"/>
        <w:jc w:val="left"/>
      </w:pPr>
      <w:r>
        <w:br/>
      </w:r>
    </w:p>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52-қосымша</w:t>
            </w:r>
          </w:p>
        </w:tc>
      </w:tr>
    </w:tbl>
    <w:bookmarkStart w:name="z108" w:id="54"/>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Исаковка ауылдық округінің су тұтыну нормасы бойынша жасалған</w:t>
      </w:r>
    </w:p>
    <w:bookmarkEnd w:id="54"/>
    <w:p>
      <w:pPr>
        <w:spacing w:after="0"/>
        <w:ind w:left="0"/>
        <w:jc w:val="left"/>
      </w:pPr>
      <w:r>
        <w:br/>
      </w:r>
    </w:p>
    <w:p>
      <w:pPr>
        <w:spacing w:after="0"/>
        <w:ind w:left="0"/>
        <w:jc w:val="both"/>
      </w:pPr>
      <w:r>
        <w:drawing>
          <wp:inline distT="0" distB="0" distL="0" distR="0">
            <wp:extent cx="7810500" cy="388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388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53-қосымша</w:t>
            </w:r>
          </w:p>
        </w:tc>
      </w:tr>
    </w:tbl>
    <w:bookmarkStart w:name="z110" w:id="55"/>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Қызылегіс ауылдық округінің су тұтыну нормасы бойынша жасалған</w:t>
      </w:r>
    </w:p>
    <w:bookmarkEnd w:id="55"/>
    <w:p>
      <w:pPr>
        <w:spacing w:after="0"/>
        <w:ind w:left="0"/>
        <w:jc w:val="left"/>
      </w:pPr>
      <w:r>
        <w:br/>
      </w:r>
    </w:p>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54-қосымша</w:t>
            </w:r>
          </w:p>
        </w:tc>
      </w:tr>
    </w:tbl>
    <w:bookmarkStart w:name="z112" w:id="56"/>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Қызылсая ауылдық округінің су тұтыну нормасы бойынша жасалған</w:t>
      </w:r>
    </w:p>
    <w:bookmarkEnd w:id="56"/>
    <w:p>
      <w:pPr>
        <w:spacing w:after="0"/>
        <w:ind w:left="0"/>
        <w:jc w:val="left"/>
      </w:pPr>
      <w:r>
        <w:br/>
      </w:r>
    </w:p>
    <w:p>
      <w:pPr>
        <w:spacing w:after="0"/>
        <w:ind w:left="0"/>
        <w:jc w:val="both"/>
      </w:pPr>
      <w:r>
        <w:drawing>
          <wp:inline distT="0" distB="0" distL="0" distR="0">
            <wp:extent cx="78105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11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55-қосымша</w:t>
            </w:r>
          </w:p>
        </w:tc>
      </w:tr>
    </w:tbl>
    <w:bookmarkStart w:name="z114" w:id="57"/>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Қонысбай ауылдық округінің су тұтыну нормасы бойынша жасалған</w:t>
      </w:r>
    </w:p>
    <w:bookmarkEnd w:id="57"/>
    <w:p>
      <w:pPr>
        <w:spacing w:after="0"/>
        <w:ind w:left="0"/>
        <w:jc w:val="left"/>
      </w:pPr>
      <w:r>
        <w:br/>
      </w:r>
    </w:p>
    <w:p>
      <w:pPr>
        <w:spacing w:after="0"/>
        <w:ind w:left="0"/>
        <w:jc w:val="both"/>
      </w:pPr>
      <w:r>
        <w:drawing>
          <wp:inline distT="0" distB="0" distL="0" distR="0">
            <wp:extent cx="78105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316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56-қосымша</w:t>
            </w:r>
          </w:p>
        </w:tc>
      </w:tr>
    </w:tbl>
    <w:bookmarkStart w:name="z116" w:id="58"/>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Приречное ауылдық округінің су тұтыну нормасы бойынша жасалған</w:t>
      </w:r>
    </w:p>
    <w:bookmarkEnd w:id="58"/>
    <w:p>
      <w:pPr>
        <w:spacing w:after="0"/>
        <w:ind w:left="0"/>
        <w:jc w:val="left"/>
      </w:pPr>
      <w:r>
        <w:br/>
      </w:r>
    </w:p>
    <w:p>
      <w:pPr>
        <w:spacing w:after="0"/>
        <w:ind w:left="0"/>
        <w:jc w:val="both"/>
      </w:pPr>
      <w:r>
        <w:drawing>
          <wp:inline distT="0" distB="0" distL="0" distR="0">
            <wp:extent cx="72644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2644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57-қосымша</w:t>
            </w:r>
          </w:p>
        </w:tc>
      </w:tr>
    </w:tbl>
    <w:bookmarkStart w:name="z118" w:id="59"/>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Садовый ауылдық округінің су тұтыну нормасы бойынша жасалған</w:t>
      </w:r>
    </w:p>
    <w:bookmarkEnd w:id="59"/>
    <w:p>
      <w:pPr>
        <w:spacing w:after="0"/>
        <w:ind w:left="0"/>
        <w:jc w:val="left"/>
      </w:pPr>
      <w:r>
        <w:br/>
      </w:r>
    </w:p>
    <w:p>
      <w:pPr>
        <w:spacing w:after="0"/>
        <w:ind w:left="0"/>
        <w:jc w:val="both"/>
      </w:pPr>
      <w:r>
        <w:drawing>
          <wp:inline distT="0" distB="0" distL="0" distR="0">
            <wp:extent cx="78105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58-қосымша</w:t>
            </w:r>
          </w:p>
        </w:tc>
      </w:tr>
    </w:tbl>
    <w:bookmarkStart w:name="z120" w:id="60"/>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Сарыөзек ауылдық округінің су тұтыну нормасы бойынша жасалған</w:t>
      </w:r>
    </w:p>
    <w:bookmarkEnd w:id="60"/>
    <w:p>
      <w:pPr>
        <w:spacing w:after="0"/>
        <w:ind w:left="0"/>
        <w:jc w:val="left"/>
      </w:pP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59-қосымша</w:t>
            </w:r>
          </w:p>
        </w:tc>
      </w:tr>
    </w:tbl>
    <w:bookmarkStart w:name="z122" w:id="61"/>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Симферополь ауылдық округінің су тұтыну нормасы бойынша жасалған</w:t>
      </w:r>
    </w:p>
    <w:bookmarkEnd w:id="61"/>
    <w:p>
      <w:pPr>
        <w:spacing w:after="0"/>
        <w:ind w:left="0"/>
        <w:jc w:val="left"/>
      </w:pPr>
      <w:r>
        <w:br/>
      </w:r>
    </w:p>
    <w:p>
      <w:pPr>
        <w:spacing w:after="0"/>
        <w:ind w:left="0"/>
        <w:jc w:val="both"/>
      </w:pPr>
      <w:r>
        <w:drawing>
          <wp:inline distT="0" distB="0" distL="0" distR="0">
            <wp:extent cx="7810500" cy="342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342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60-қосымша</w:t>
            </w:r>
          </w:p>
        </w:tc>
      </w:tr>
    </w:tbl>
    <w:bookmarkStart w:name="z124" w:id="62"/>
    <w:p>
      <w:pPr>
        <w:spacing w:after="0"/>
        <w:ind w:left="0"/>
        <w:jc w:val="left"/>
      </w:pPr>
      <w:r>
        <w:rPr>
          <w:rFonts w:ascii="Times New Roman"/>
          <w:b/>
          <w:i w:val="false"/>
          <w:color w:val="000000"/>
        </w:rPr>
        <w:t xml:space="preserve"> Жайылым пайдаланушылардың су көздеріне (көлдерге, өзендерге, тоғандарға, қазу, суландыру немесе суару каналдары, құбыр немесе білік құдықтары) қол жетімділік схемасы, Зеренді ауданы, Троицкое ауылдық округінің су тұтыну нормасы бойынша жасалған</w:t>
      </w:r>
    </w:p>
    <w:bookmarkEnd w:id="62"/>
    <w:p>
      <w:pPr>
        <w:spacing w:after="0"/>
        <w:ind w:left="0"/>
        <w:jc w:val="left"/>
      </w:pPr>
      <w:r>
        <w:br/>
      </w:r>
    </w:p>
    <w:p>
      <w:pPr>
        <w:spacing w:after="0"/>
        <w:ind w:left="0"/>
        <w:jc w:val="both"/>
      </w:pPr>
      <w:r>
        <w:drawing>
          <wp:inline distT="0" distB="0" distL="0" distR="0">
            <wp:extent cx="7810500" cy="345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345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698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61-қосымша</w:t>
            </w:r>
          </w:p>
        </w:tc>
      </w:tr>
    </w:tbl>
    <w:bookmarkStart w:name="z126" w:id="6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схемалары</w:t>
      </w:r>
    </w:p>
    <w:bookmarkEnd w:id="63"/>
    <w:p>
      <w:pPr>
        <w:spacing w:after="0"/>
        <w:ind w:left="0"/>
        <w:jc w:val="both"/>
      </w:pPr>
      <w:r>
        <w:rPr>
          <w:rFonts w:ascii="Times New Roman"/>
          <w:b w:val="false"/>
          <w:i w:val="false"/>
          <w:color w:val="ff0000"/>
          <w:sz w:val="28"/>
        </w:rPr>
        <w:t xml:space="preserve">
      Ескерту. 61-қосымша жаңа редакцияда - Ақмола облысы Зеренді аудандық мәслихатының 27.05.2022 </w:t>
      </w:r>
      <w:r>
        <w:rPr>
          <w:rFonts w:ascii="Times New Roman"/>
          <w:b w:val="false"/>
          <w:i w:val="false"/>
          <w:color w:val="ff0000"/>
          <w:sz w:val="28"/>
        </w:rPr>
        <w:t>№ 20-131</w:t>
      </w:r>
      <w:r>
        <w:rPr>
          <w:rFonts w:ascii="Times New Roman"/>
          <w:b w:val="false"/>
          <w:i w:val="false"/>
          <w:color w:val="ff0000"/>
          <w:sz w:val="28"/>
        </w:rPr>
        <w:t xml:space="preserve"> (қол қойылған күнінен бастап қолданысқа енгізіледі) шешімімен.</w:t>
      </w:r>
    </w:p>
    <w:p>
      <w:pPr>
        <w:spacing w:after="0"/>
        <w:ind w:left="0"/>
        <w:jc w:val="left"/>
      </w:pPr>
      <w:r>
        <w:rPr>
          <w:rFonts w:ascii="Times New Roman"/>
          <w:b/>
          <w:i w:val="false"/>
          <w:color w:val="000000"/>
        </w:rPr>
        <w:t xml:space="preserve"> Қанай би атындағы ауылдық округі</w:t>
      </w:r>
    </w:p>
    <w:p>
      <w:pPr>
        <w:spacing w:after="0"/>
        <w:ind w:left="0"/>
        <w:jc w:val="left"/>
      </w:pPr>
      <w:r>
        <w:br/>
      </w:r>
    </w:p>
    <w:p>
      <w:pPr>
        <w:spacing w:after="0"/>
        <w:ind w:left="0"/>
        <w:jc w:val="both"/>
      </w:pPr>
      <w:r>
        <w:drawing>
          <wp:inline distT="0" distB="0" distL="0" distR="0">
            <wp:extent cx="7810500" cy="388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388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Сәкен Сейфуллин атындағы ауылдық округі</w:t>
      </w:r>
    </w:p>
    <w:p>
      <w:pPr>
        <w:spacing w:after="0"/>
        <w:ind w:left="0"/>
        <w:jc w:val="left"/>
      </w:pPr>
      <w:r>
        <w:br/>
      </w:r>
    </w:p>
    <w:p>
      <w:pPr>
        <w:spacing w:after="0"/>
        <w:ind w:left="0"/>
        <w:jc w:val="both"/>
      </w:pPr>
      <w:r>
        <w:drawing>
          <wp:inline distT="0" distB="0" distL="0" distR="0">
            <wp:extent cx="78105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279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Мәлік Ғабдуллин ауылдық округі</w:t>
      </w:r>
    </w:p>
    <w:p>
      <w:pPr>
        <w:spacing w:after="0"/>
        <w:ind w:left="0"/>
        <w:jc w:val="left"/>
      </w:pPr>
      <w:r>
        <w:br/>
      </w:r>
    </w:p>
    <w:p>
      <w:pPr>
        <w:spacing w:after="0"/>
        <w:ind w:left="0"/>
        <w:jc w:val="both"/>
      </w:pPr>
      <w:r>
        <w:drawing>
          <wp:inline distT="0" distB="0" distL="0" distR="0">
            <wp:extent cx="7810500" cy="285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285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Бұлақ ауылдық округі</w:t>
      </w:r>
    </w:p>
    <w:p>
      <w:pPr>
        <w:spacing w:after="0"/>
        <w:ind w:left="0"/>
        <w:jc w:val="left"/>
      </w:pPr>
      <w:r>
        <w:br/>
      </w:r>
    </w:p>
    <w:p>
      <w:pPr>
        <w:spacing w:after="0"/>
        <w:ind w:left="0"/>
        <w:jc w:val="both"/>
      </w:pPr>
      <w:r>
        <w:drawing>
          <wp:inline distT="0" distB="0" distL="0" distR="0">
            <wp:extent cx="7810500" cy="339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339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Бәйтерек ауылдық округі</w:t>
      </w:r>
    </w:p>
    <w:p>
      <w:pPr>
        <w:spacing w:after="0"/>
        <w:ind w:left="0"/>
        <w:jc w:val="left"/>
      </w:pPr>
      <w:r>
        <w:br/>
      </w:r>
    </w:p>
    <w:p>
      <w:pPr>
        <w:spacing w:after="0"/>
        <w:ind w:left="0"/>
        <w:jc w:val="both"/>
      </w:pPr>
      <w:r>
        <w:drawing>
          <wp:inline distT="0" distB="0" distL="0" distR="0">
            <wp:extent cx="78105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Викторовка ауылдық округі</w:t>
      </w:r>
    </w:p>
    <w:p>
      <w:pPr>
        <w:spacing w:after="0"/>
        <w:ind w:left="0"/>
        <w:jc w:val="left"/>
      </w:pPr>
      <w:r>
        <w:br/>
      </w:r>
    </w:p>
    <w:p>
      <w:pPr>
        <w:spacing w:after="0"/>
        <w:ind w:left="0"/>
        <w:jc w:val="both"/>
      </w:pPr>
      <w:r>
        <w:drawing>
          <wp:inline distT="0" distB="0" distL="0" distR="0">
            <wp:extent cx="78105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298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Исаковка ауылдық округі</w:t>
      </w:r>
    </w:p>
    <w:p>
      <w:pPr>
        <w:spacing w:after="0"/>
        <w:ind w:left="0"/>
        <w:jc w:val="left"/>
      </w:pPr>
      <w:r>
        <w:br/>
      </w:r>
    </w:p>
    <w:p>
      <w:pPr>
        <w:spacing w:after="0"/>
        <w:ind w:left="0"/>
        <w:jc w:val="both"/>
      </w:pPr>
      <w:r>
        <w:drawing>
          <wp:inline distT="0" distB="0" distL="0" distR="0">
            <wp:extent cx="78105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318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Қызылегіс ауылдық округі</w:t>
      </w:r>
    </w:p>
    <w:p>
      <w:pPr>
        <w:spacing w:after="0"/>
        <w:ind w:left="0"/>
        <w:jc w:val="left"/>
      </w:pPr>
      <w:r>
        <w:br/>
      </w:r>
    </w:p>
    <w:p>
      <w:pPr>
        <w:spacing w:after="0"/>
        <w:ind w:left="0"/>
        <w:jc w:val="both"/>
      </w:pPr>
      <w:r>
        <w:drawing>
          <wp:inline distT="0" distB="0" distL="0" distR="0">
            <wp:extent cx="7810500" cy="233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233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Қызылсая ауылдық округі</w:t>
      </w:r>
    </w:p>
    <w:p>
      <w:pPr>
        <w:spacing w:after="0"/>
        <w:ind w:left="0"/>
        <w:jc w:val="left"/>
      </w:pPr>
      <w:r>
        <w:br/>
      </w:r>
    </w:p>
    <w:p>
      <w:pPr>
        <w:spacing w:after="0"/>
        <w:ind w:left="0"/>
        <w:jc w:val="both"/>
      </w:pPr>
      <w:r>
        <w:drawing>
          <wp:inline distT="0" distB="0" distL="0" distR="0">
            <wp:extent cx="7810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254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Қонысбай ауылдық округі</w:t>
      </w:r>
    </w:p>
    <w:p>
      <w:pPr>
        <w:spacing w:after="0"/>
        <w:ind w:left="0"/>
        <w:jc w:val="left"/>
      </w:pPr>
      <w:r>
        <w:br/>
      </w:r>
    </w:p>
    <w:p>
      <w:pPr>
        <w:spacing w:after="0"/>
        <w:ind w:left="0"/>
        <w:jc w:val="both"/>
      </w:pPr>
      <w:r>
        <w:drawing>
          <wp:inline distT="0" distB="0" distL="0" distR="0">
            <wp:extent cx="78105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Приречное ауылдық округі</w:t>
      </w:r>
    </w:p>
    <w:p>
      <w:pPr>
        <w:spacing w:after="0"/>
        <w:ind w:left="0"/>
        <w:jc w:val="left"/>
      </w:pPr>
      <w:r>
        <w:br/>
      </w:r>
    </w:p>
    <w:p>
      <w:pPr>
        <w:spacing w:after="0"/>
        <w:ind w:left="0"/>
        <w:jc w:val="both"/>
      </w:pPr>
      <w:r>
        <w:drawing>
          <wp:inline distT="0" distB="0" distL="0" distR="0">
            <wp:extent cx="7810500" cy="328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328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Садовый ауылдық округі</w:t>
      </w:r>
    </w:p>
    <w:p>
      <w:pPr>
        <w:spacing w:after="0"/>
        <w:ind w:left="0"/>
        <w:jc w:val="left"/>
      </w:pPr>
      <w:r>
        <w:br/>
      </w:r>
    </w:p>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Сарыөзек ауылдық округі</w:t>
      </w:r>
    </w:p>
    <w:p>
      <w:pPr>
        <w:spacing w:after="0"/>
        <w:ind w:left="0"/>
        <w:jc w:val="left"/>
      </w:pPr>
      <w:r>
        <w:br/>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Симферополь ауылдық округі</w:t>
      </w:r>
    </w:p>
    <w:p>
      <w:pPr>
        <w:spacing w:after="0"/>
        <w:ind w:left="0"/>
        <w:jc w:val="left"/>
      </w:pPr>
      <w:r>
        <w:br/>
      </w:r>
    </w:p>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Троицкое ауылдық округі</w:t>
      </w:r>
    </w:p>
    <w:p>
      <w:pPr>
        <w:spacing w:after="0"/>
        <w:ind w:left="0"/>
        <w:jc w:val="left"/>
      </w:pPr>
      <w:r>
        <w:br/>
      </w:r>
    </w:p>
    <w:p>
      <w:pPr>
        <w:spacing w:after="0"/>
        <w:ind w:left="0"/>
        <w:jc w:val="both"/>
      </w:pPr>
      <w:r>
        <w:drawing>
          <wp:inline distT="0" distB="0" distL="0" distR="0">
            <wp:extent cx="78105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245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2021-2022 жылдарға арналған жайылымдарды басқару және оларды пайдалану жөніндегі жоспарға сәйкес ауыл, ауылдық округ маңында орналасқан жайылымдармен қамтамасыз етілетін жеке және (немесе) заңды тұлғалардың тізімі</w:t>
      </w:r>
    </w:p>
    <w:p>
      <w:pPr>
        <w:spacing w:after="0"/>
        <w:ind w:left="0"/>
        <w:jc w:val="both"/>
      </w:pPr>
      <w:r>
        <w:rPr>
          <w:rFonts w:ascii="Times New Roman"/>
          <w:b w:val="false"/>
          <w:i w:val="false"/>
          <w:color w:val="000000"/>
          <w:sz w:val="28"/>
        </w:rPr>
        <w:t>
      №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"Жылымды 2016"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"Ақылбай"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"Баратай 2016"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2017"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"Қызылтан 2017"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"Айдабол"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"Қамшы" ауыл шаруашылығы өндірістік кооперативі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"Амандық" жеке толға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жеке толға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"Ақытқан Дүйсен" жеке толға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62-қосымша</w:t>
            </w:r>
          </w:p>
        </w:tc>
      </w:tr>
    </w:tbl>
    <w:bookmarkStart w:name="z128" w:id="64"/>
    <w:p>
      <w:pPr>
        <w:spacing w:after="0"/>
        <w:ind w:left="0"/>
        <w:jc w:val="left"/>
      </w:pPr>
      <w:r>
        <w:rPr>
          <w:rFonts w:ascii="Times New Roman"/>
          <w:b/>
          <w:i w:val="false"/>
          <w:color w:val="000000"/>
        </w:rPr>
        <w:t xml:space="preserve"> Ауыл, кент,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Ауыл, кент,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64"/>
    <w:p>
      <w:pPr>
        <w:spacing w:after="0"/>
        <w:ind w:left="0"/>
        <w:jc w:val="left"/>
      </w:pPr>
      <w:r>
        <w:br/>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w:t>
            </w:r>
            <w:r>
              <w:br/>
            </w:r>
            <w:r>
              <w:rPr>
                <w:rFonts w:ascii="Times New Roman"/>
                <w:b w:val="false"/>
                <w:i w:val="false"/>
                <w:color w:val="000000"/>
                <w:sz w:val="20"/>
              </w:rPr>
              <w:t>жоспарына 63-қосымша</w:t>
            </w:r>
          </w:p>
        </w:tc>
      </w:tr>
    </w:tbl>
    <w:bookmarkStart w:name="z130" w:id="65"/>
    <w:p>
      <w:pPr>
        <w:spacing w:after="0"/>
        <w:ind w:left="0"/>
        <w:jc w:val="left"/>
      </w:pPr>
      <w:r>
        <w:rPr>
          <w:rFonts w:ascii="Times New Roman"/>
          <w:b/>
          <w:i w:val="false"/>
          <w:color w:val="000000"/>
        </w:rPr>
        <w:t xml:space="preserve"> Ауыл шаруашылығы жануарларын жаю мен жылжытудың маусымдық маршруттарын белгілейтін жайылымдарды пайдалану жөніндегі күнтізбелік кесте</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және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Канай би атындағы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Сәкен Сейфуллин атындағы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Мәліка Ғабдуллин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Қызылегіс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Қонысбай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Приречное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Симферополь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Троицкое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қаламдар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2021-2022 жылдарға арналған</w:t>
            </w:r>
            <w:r>
              <w:br/>
            </w:r>
            <w:r>
              <w:rPr>
                <w:rFonts w:ascii="Times New Roman"/>
                <w:b w:val="false"/>
                <w:i w:val="false"/>
                <w:color w:val="000000"/>
                <w:sz w:val="20"/>
              </w:rPr>
              <w:t>Зеренді ауданында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64-қосымша</w:t>
            </w:r>
          </w:p>
        </w:tc>
      </w:tr>
    </w:tbl>
    <w:bookmarkStart w:name="z132" w:id="66"/>
    <w:p>
      <w:pPr>
        <w:spacing w:after="0"/>
        <w:ind w:left="0"/>
        <w:jc w:val="left"/>
      </w:pPr>
      <w:r>
        <w:rPr>
          <w:rFonts w:ascii="Times New Roman"/>
          <w:b/>
          <w:i w:val="false"/>
          <w:color w:val="000000"/>
        </w:rPr>
        <w:t xml:space="preserve"> Зеренді ауданының аумағында жайылымдарды ұтымды пайдалану үшін қажетті өзге де талаптар 1. Жайылымдарды геоботаникалық зерттеп-қарау жағдайы туралы мәліметтер</w:t>
      </w:r>
    </w:p>
    <w:bookmarkEnd w:id="66"/>
    <w:p>
      <w:pPr>
        <w:spacing w:after="0"/>
        <w:ind w:left="0"/>
        <w:jc w:val="both"/>
      </w:pPr>
      <w:r>
        <w:rPr>
          <w:rFonts w:ascii="Times New Roman"/>
          <w:b w:val="false"/>
          <w:i w:val="false"/>
          <w:color w:val="000000"/>
          <w:sz w:val="28"/>
        </w:rPr>
        <w:t>
      Жайылымдардың өнімділігін анықтау үшін 2017-2019 жылдары "МемлЖерҒӨО" республикалық мемлекеттік кәсіпорнымен жүргізілген жайылымдарды геоботаникалық зерттеп-қарау жағдайы туралы мәліметтер алынды. Жайылым танаптарының құрғақ салмағының орташа шығымдылығы гектарынан 3,33 центнер малазық бірлігіне шаққанда гектардан 1,52 центнерді құрады. Осы көрсеткіштерді ескеріп, аудан жерлерінде малазық бірлігінде жем қорының баршылық және ол 1,52*1477053 га=2245120,65 центнер мал азық бірлігін құрайды.</w:t>
      </w:r>
    </w:p>
    <w:p>
      <w:pPr>
        <w:spacing w:after="0"/>
        <w:ind w:left="0"/>
        <w:jc w:val="both"/>
      </w:pPr>
      <w:r>
        <w:rPr>
          <w:rFonts w:ascii="Times New Roman"/>
          <w:b w:val="false"/>
          <w:i w:val="false"/>
          <w:color w:val="000000"/>
          <w:sz w:val="28"/>
        </w:rPr>
        <w:t>
      Жайылымдардағы жем қорының ұзақтығы 135-200 күнге созылған жайылымдық кезеңде пайдаланылады. Шабындықтарда және жасанды шабындықтардағы мал азығы қысқы кезеңде пайдаланылады.</w:t>
      </w:r>
    </w:p>
    <w:p>
      <w:pPr>
        <w:spacing w:after="0"/>
        <w:ind w:left="0"/>
        <w:jc w:val="both"/>
      </w:pPr>
      <w:r>
        <w:rPr>
          <w:rFonts w:ascii="Times New Roman"/>
          <w:b w:val="false"/>
          <w:i w:val="false"/>
          <w:color w:val="000000"/>
          <w:sz w:val="28"/>
        </w:rPr>
        <w:t>
      Бір бас малға ("Экономика және ауыл шаруашылық өнімнің нормативтік анықтамасына" сәйкес, 1957 ж.) мал азық көлемін ескеріп, әр кезеңде жайылымдық кезеңде күтілетін табындағы мал санын есептеп шығаруға болады. Бұл есептер бір жолғы мал жаюды есепке алып және балғыншөпті есепке алмағанда жүргізіледі.</w:t>
      </w:r>
    </w:p>
    <w:p>
      <w:pPr>
        <w:spacing w:after="0"/>
        <w:ind w:left="0"/>
        <w:jc w:val="both"/>
      </w:pPr>
      <w:r>
        <w:rPr>
          <w:rFonts w:ascii="Times New Roman"/>
          <w:b w:val="false"/>
          <w:i w:val="false"/>
          <w:color w:val="000000"/>
          <w:sz w:val="28"/>
        </w:rPr>
        <w:t>
      ЖАЙЫЛЫМ СЫЙЫМДЫЛЫҒЫ</w:t>
      </w:r>
    </w:p>
    <w:p>
      <w:pPr>
        <w:spacing w:after="0"/>
        <w:ind w:left="0"/>
        <w:jc w:val="both"/>
      </w:pPr>
      <w:r>
        <w:rPr>
          <w:rFonts w:ascii="Times New Roman"/>
          <w:b w:val="false"/>
          <w:i w:val="false"/>
          <w:color w:val="000000"/>
          <w:sz w:val="28"/>
        </w:rPr>
        <w:t>
      Жайылымдық кезеңдегі жайылым сыйымдылығын анықтау жайылым өнімділігі туралы деректер негізінде жүргізілді. Шамамен көк азықтың келесі нормалары алынды (орташа бір басқа): сиырларға сауылатын сүт мөлшеріне қарай 40-75 кг, 1 жастан үлкен ірі қара төлдеріне 30-40 кг, 1 жасқа дейінгі төлдерге 15-25 кг, қойларға 6-8 кг, қозыларға 2-3 кг, жылқыларға 30-40 кг. Жайылымдық кезеңнің әртүрлі аймақтағы ұзақтығын орташа алғанда келесідей: орманды далада 150-200 күн, далада 180-200 күн. Сөйтіп жайылымның өнімділігін, малдың көк азықтағы тәуліктік қажеттілігі мен жайылым кезеңінің ұзақтығын біліп, жайылым сыйымдылығын анықтауға болады.</w:t>
      </w:r>
    </w:p>
    <w:p>
      <w:pPr>
        <w:spacing w:after="0"/>
        <w:ind w:left="0"/>
        <w:jc w:val="both"/>
      </w:pPr>
      <w:r>
        <w:rPr>
          <w:rFonts w:ascii="Times New Roman"/>
          <w:b w:val="false"/>
          <w:i w:val="false"/>
          <w:color w:val="000000"/>
          <w:sz w:val="28"/>
        </w:rPr>
        <w:t>
      Жайылымның құрғақ салмағының гектардан 3,33 центнер орташа шығымдылығы кезінде, жайылымдық кезеңінің ұзақтығы 180 күн, бір сиырға тәулігіне 50 кг көк азық жұмсалса, сәйкесінше барлық жайылым кезеңіне 50*180=9000 кг немесе 90 ц қажет.</w:t>
      </w:r>
    </w:p>
    <w:p>
      <w:pPr>
        <w:spacing w:after="0"/>
        <w:ind w:left="0"/>
        <w:jc w:val="both"/>
      </w:pPr>
      <w:r>
        <w:rPr>
          <w:rFonts w:ascii="Times New Roman"/>
          <w:b w:val="false"/>
          <w:i w:val="false"/>
          <w:color w:val="000000"/>
          <w:sz w:val="28"/>
        </w:rPr>
        <w:t>
      Осы есептерге сүйеніп мал басы санын және геоботаникалық жайылымдарды ескеріп әр округ бойынша жайылым қажеттілігіне есеп жүргізілді.</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Аудан бойынша жайылым жер 154 482 гектар жерді алып жатыр, сондықтан Зеренді ауданының аумағында жайылымдарды басқару және пайдалану бойынша Жоспарды жүзеге асыру мәселесі мал басын көбейтуге және мал өнімдерін арттыруға малдарды жем-шөппен қамтамасыз ету үшін жайылым жер танаптарын тиімді әрі дұрыс пайдалануға мүмкіндік береді.</w:t>
      </w:r>
    </w:p>
    <w:p>
      <w:pPr>
        <w:spacing w:after="0"/>
        <w:ind w:left="0"/>
        <w:jc w:val="both"/>
      </w:pPr>
      <w:r>
        <w:rPr>
          <w:rFonts w:ascii="Times New Roman"/>
          <w:b w:val="false"/>
          <w:i w:val="false"/>
          <w:color w:val="000000"/>
          <w:sz w:val="28"/>
        </w:rPr>
        <w:t>
      Жалпы жайылым тапшылығы байқалмайды, алайда кейбір ауылдық округтерде мал басының барлық түрлерінің көбеюіне байланысты жайылым жерлер жетіспеушілігі болуы мүмкін, сондықтан жазғы уақытта малдарды 20 км қашықтықта орналасқан жайылымдарға жаюға тура келеді.</w:t>
      </w:r>
    </w:p>
    <w:p>
      <w:pPr>
        <w:spacing w:after="0"/>
        <w:ind w:left="0"/>
        <w:jc w:val="left"/>
      </w:pPr>
      <w:r>
        <w:rPr>
          <w:rFonts w:ascii="Times New Roman"/>
          <w:b/>
          <w:i w:val="false"/>
          <w:color w:val="000000"/>
        </w:rPr>
        <w:t xml:space="preserve"> 2. Ветеринариялық-санитариялық объектілер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және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пункттер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Канай би атындағы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Сәкен Сейфуллин атындағы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Мәлік Ғабдуллин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Қызылегіс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Приречное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Симферополь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Троицкое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rPr>
          <w:rFonts w:ascii="Times New Roman"/>
          <w:b/>
          <w:i w:val="false"/>
          <w:color w:val="000000"/>
        </w:rPr>
        <w:t xml:space="preserve"> 3. Иелерін көрсете отырып, ауыл шаруашылығы жануарлары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алқаптар алаңы,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басының болуы, бас,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Әміржанов Ерболат Қайратұлы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Ахметбеков Сайлау Тайшибекұлы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Баядилов Айдаркеш Бектасұлы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Есімов Рымбек Аманжолұлы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Елемесов Жандос Мәжитұлы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Есімов Серік Таласбайұлы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Есімов Сағынай Тәшенұлы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Жұмағұлов Мереке Сабырұлы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 Айтым Даулетбекұлы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Қаппасов Нұрғали Есімұлы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Накипов Молдатай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Таласбаев Аманжол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Шәріпов Зейнолла Әлімжанұлы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Абдрәшіт Қабдиғалымұлы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Қыдырменов Болат Оспанұлы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Нұрғалиев Марал Кинаятұлы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Марат Қарашұлы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Танкаев Орал Ақтанұлы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Уәлиев Бүркітбай Олжабайұлы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Жүсіпбалин Абай Мұсалимұлы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Муқышева Назымхан Жұматайқызы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Сарина Сәпия Есенгелдіқызы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Әбілхан Нұрланхан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Абылқасов Қадырбек Токтарұлы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Әубәкіров Әлібек Жамалиденұлы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Букенов Құмырбек Өтеуілұлы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Бекқожина Сәбира Есентайқызы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Бекқожин Ербатыр Есентайұлы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Бобович Сергей Васильевич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Қайыргельды Қайыржанұлы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Роза Есентайқызы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Водка Владимир Васильевич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Есмағанбетова Әлия Ақылбекқызы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 Кенжебек Есмағұлұлы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Ысқақова Жұлдыз Серікпайқызы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Калиш Павел Валентинович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Мазбаев Есінбек Жалмағанбетұлы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Мұқатаев Марат Әлімжанұлы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Максимчук Александр Андреевич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Максимчук Александр Александрович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Нұрмағанбет Есет Қаыйржанұлы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Тасмағамбетов Қуанышбек Сүлейменұлы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Темірбаев Тосынбек Тауықбайұлы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Ғалымбек Жамбылұлы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Базарбеков Қалымбек Базарбекұлы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Ералин Думан Сейполұлы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Жұмағалиев Боташ Сартайұлы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 Сеилхан Туяқұлы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Исмағзанов Қуаныш Бикетұлы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Кәкімов Қанат Базарбайұлы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Кәрімбаев Жанбота Қалымұлы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Карнашаускене Лидия Александровна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Лаврик Евгений Григорьевич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Макишев Тауба Долдашұлы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Мұрат Ғазизұлы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Уалихан Жағыпарұлы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Сакенова Роза Балтыханқызы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Сұлтанова Күлбарам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Сергеенко Николай Матвеевич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Сүлейменова Гүльнар Жауарқызы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Тоқушев Болат Мырзабекұлы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Торсанов Қайрат Қайыржанұлы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Чмерев Николай Михайлович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Қайрат Балапанұлы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 Қуаныш Темірболатұлы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Белгібаев Асқар Жанғалиұлы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Жұманғалиев Құрманғали Жанайдарұлы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Қашаев Төлебай Әбілқажыұлы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Саликова Маржан Болатқызы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Сәрсенбаев Құрман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Әбілпейісов Ерлан Шаймұратұлы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Әмренов Мұрат Байғозыұлы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Әлібеков Елубай Әлімбайұлы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Байғабулов Нұрлан Баядилұлы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Баймұқанов Жайылған Қаппасұлы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Жанұзақов Дәулет Төлемісұлы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Исмағұлов Орынбай Төлебайұлы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Өміржан Неғметжанұлы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Құсайынов Сайранбек Елеусізұлы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Марат Жасұланұлы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Мырзағали Әмірханұлы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Накенов Досхан Баймекенұлы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Нұғыманов Марат Ғалымжанұлы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Рыспеков Талғат Ескендірұлы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Тоғаева Жұмабеке Даушкенқызы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Тлеуов Тоқпай Баяқұлы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Қайратбек Сабырұлы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Әбілхаев Асылбек Евсекұлы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Айсина Майра Дүсекқызы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Бәйсеитов Қайрат Келісұлы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Қабданов Серік Енбекұлы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 Қаиыржан Неғметжанұлы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Жұматай Бекқожинұлы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Шәріпов Нұрланбек Қабдыкәрімұлы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Әбуталіпов Манарбек Кокіұлы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Айткенов Ардақ Дұманұлы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Әділов Ернұрлан Тұяқұлы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Асқаров Ануарбек Советұлы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Бектеміров Ердан Мускенұлы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Жәкішев Болатбек Сабырбекұлы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Иманғалиев Жанболат Ғиззатұлы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Кенжесов Қанат Айдарханұлы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Мұхамбеталин Ербол Сапарұлы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Наурызова Алма Қолманбайқызы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Нұрмухамбетов Серік Қаппасұлы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Амантай Беркешұлы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Сейдахметов Айбат Айдарбекұлы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Қанат Қажибайұлы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Шәріпов Байзақ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Шәріпов Серік Темірұлы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Акишев Жолдасбек Әбділдіұлы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Әлімжан Кенесұлы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Баялин Қадырбек Мырзағалиұлы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Жүсіпбекова Мария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Каппаров 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Неғметов Самархан Сабырұлы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Нұртазин Бауыржан Бөкейханұлы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Сүлейменов Ақылбек Лиманұлы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Муслимов Мамбет Муслимұлы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Айтқожин Өтеміс Құрманғалиұлы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Антоненко Олег Андреевич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Блоха Константин Михайлович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Гельманов Давлетбек Бекқожинұлы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Ыбраева Анар Серғалиқызы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Қойшыбаев Өкеш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Сағындықов Ербол Оралбайұлы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Стригин Сергей Иванович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Фельбуш ФҰдор Валерьевич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Фланчев Сергей Сергеевич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Тезекбаев Табылды Уахитұлы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Искендиров Қадыр Әхметұлы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Савик Полина Степановна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Ротэрмель Юрий Теодорович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Сайдалинов Бексейт Зайкенұлы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Абдульманов Мереке Жұмашұлы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Әбілқадіров Баян Тоқсанбайұлы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Букенов Жанболат Бекқожинұлы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Есмағамбетов Ардақ Асылбекұлы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Ыбраев Тоқтар Қазбайұлы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 Кенжебек Абжанұлы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 Мұрат Манапұлы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Кокенов Танат Манапұлы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Мұхамбетов Бақытжан Сейітұлы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Нұрмуханова Дәметкен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Әлібек Қаирбекұлы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Жанарбек Әйтешұлы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Садвақасов Жұмаш Тақауұлы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Ташмағамбетов Асқарбек Қаиратұлы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Бркенов Есімбек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Бркенов Нұрлан Есетұлы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Айтқожин Нұрпейіс Қажығалиұлы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Досымбек Әубакірұлы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Есенов Бауыржан Мағауұлы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 Кенжебек Саменұлы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Қайыржанов Ауез Нығметұлы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Қайыров Рымпек Досымбекұлы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Курсарин Айдарбек Ануарұлы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Құрманбаев Самат Қойбағарұлы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Карабалин Султанғали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Қайыркен Сағдиұлы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Марченко Иван Иванович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Мұқышев Сабыртай Наурызбайұлы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Мұхамеджанов Болат Қожыбайұлы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Нұрабаев Баймурат Қажмуратұлы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-2014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КосЕл Агро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Қара-өзек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Crain Feeders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 Агро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Крестьянский двор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НП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Ер-Хан-2004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Жыланды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Шоққарағай дан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Викторовское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Астық инвест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Астық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ZerenGrain Зерендинское МТС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 и К"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МТС Көкшетау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Жақсылық Agro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JAKSY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Аққайн+Ж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Гүлжазира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Жігер-А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MILK PROJEK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ЖШС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Айдын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Шағала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Зерендинское молоко ЖШС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4. Ауыл шаруашылығы жануарларының түрлері мен жыныстық-жас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және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Гурт (18 айдан бастап сиырлар)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 (қойлар, қойлар және қозылар)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 (айғырлар, 3 жастан бастап кабылкалар, 1,5 жастан бастап төлдер)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Канай би атындағы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Сәкен Сейфуллин атындағы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Мәлік Ғабдуллин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Қызылегіс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Приречное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Симферополь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Троицкое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rPr>
          <w:rFonts w:ascii="Times New Roman"/>
          <w:b/>
          <w:i w:val="false"/>
          <w:color w:val="000000"/>
        </w:rPr>
        <w:t xml:space="preserve"> 5. Шалғайдағы жайылымдарға жаю үшін ауыл шаруашылығы жануарларының мал басын қалыптастыру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және ауылдық округ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Гурт (18 айдан бастап сиырлар)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 (қойлар, қойлар және қозылар)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 (айғырлар, 3 жастан бастап кабылкалар, 1,5 жастан бастап төлдер)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6. Ауыл шаруашылығы жануарларын мәдени жайылымдарда жаю ерекшеліктері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left"/>
      </w:pPr>
      <w:r>
        <w:rPr>
          <w:rFonts w:ascii="Times New Roman"/>
          <w:b/>
          <w:i w:val="false"/>
          <w:color w:val="000000"/>
        </w:rPr>
        <w:t xml:space="preserve"> 7. Құрғақ жайылымдарда ауыл шаруашылығы жануарларын жаю ерекшеліктері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Демалыс(4-5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Демалыс(4-5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Демалыс(4-5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Демалыс(4-5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bl>
    <w:p>
      <w:pPr>
        <w:spacing w:after="0"/>
        <w:ind w:left="0"/>
        <w:jc w:val="both"/>
      </w:pPr>
      <w:r>
        <w:rPr>
          <w:rFonts w:ascii="Times New Roman"/>
          <w:b w:val="false"/>
          <w:i w:val="false"/>
          <w:color w:val="000000"/>
          <w:sz w:val="28"/>
        </w:rPr>
        <w:t>
      Елді мекендердің маңындағы жайылымдарға мал айдау үшін сервитуталар талап етілмейді.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