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0140a" w14:textId="8f014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Жақсы аудандық мәслихатының 2020 жылғы 25 желтоқсандағы № 6ВС-67-1 "2021-2023 жылдарға арналған Жақсы ауданының ауылдарының, ауылдық округтерінің бюджеттері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Жақсы аудандық мәслихатының 2021 жылғы 25 тамыздағы № 7ВС-10-1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Жақсы аудандық мәслихаты ШЕШТІ: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Жақсы аудандық мәслихатының "2021-2023 жылдарға арналған Жақсы ауданының ауылдарының, ауылдық округтерінің бюджеттері туралы" 2020 жылғы 25 желтоқсандағы № 6ВС-67-1 (Нормативтік құқықтық актілерді мемлекеттік тіркеу тізілімінде № 8322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2021-2023 жылдарға арналған Жақсы ауылының бюджеті тиісінше 1, 2 және 3 қосымшаларға сәйкес, оның ішінде 2021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347104,9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13118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333986,9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350987,2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(-3882,3)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3882,3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2021-2023 жылдарға арналған Жаңа Қийма ауылдық округінің бюджеті тиісінше 4, 5 және 6 қосымшаларға сәйкес, оның ішінде 2021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169310,5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7881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753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160676,5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172480,6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(-3170,1)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3170,1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2021-2023 жылдарға арналған Запорожье ауылдық округінің бюджеті тиісінше 7, 8 және 9 қосымшаларға сәйкес, оның ішінде 2021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304474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6332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298142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306751,4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(-2277,4)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2277,4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2021-2023 жылдарға арналған Белағаш ауылының бюджеті тиісінше 10, 11 және 12 қосымшаларға сәйкес, оның ішінде 2021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90029,6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1505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88524,6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92904,8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(-2875,2)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2875,2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2021-2023 жылдарға арналған Чапай ауылының бюджеті тиісінше 25, 26 және 27 қосымшаларға сәйкес, оның ішінде 2021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15048,6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856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14192,6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15189,3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(-140,7)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140,7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2021-2023 жылдарға арналған Беловод ауылдық округінің бюджеті тиісінше 28, 29 және 30 қосымшаларға сәйкес, оның ішінде 2021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20759,2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2177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242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18340,2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21944,2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(-1185)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1185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2021-2023 жылдарға арналған Ешім ауылдық округінің бюджеті тиісінше 31, 32 және 33 қосымшаларға сәйкес, оның ішінде 2021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83311,7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3414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79897,7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83801,1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(-489,4)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489,4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2021-2023 жылдарға арналған Қызылсай ауылдық округінің бюджеті тиісінше 37, 38 және 39 қосымшаларға сәйкес, оның ішінде 2021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19563,1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1066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18497,1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21019,5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(-1456,4)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1456,4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14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2021-2023 жылдарға арналған Тарасов ауылдық округінің бюджеті тиісінше 40, 41 және 42 қосымшаларға сәйкес, оның ішінде 2021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22607,6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981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21626,6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22769,9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(-162,3)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162,3 мың теңге.";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45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"/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жылдың 1 қаңтарынан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Жақсы аудандық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Д.Пшембаева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25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7ВС-10-1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6ВС-67-1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1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Жақсы ауылының бюджеті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7"/>
        <w:gridCol w:w="1734"/>
        <w:gridCol w:w="1117"/>
        <w:gridCol w:w="3187"/>
        <w:gridCol w:w="514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1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347104,9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13118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13118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333986,9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333986,9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333986,9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7"/>
        <w:gridCol w:w="1585"/>
        <w:gridCol w:w="1586"/>
        <w:gridCol w:w="4499"/>
        <w:gridCol w:w="346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350987,2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35884,8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35884,8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35884,8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– коммуналдық шаруашылық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46287,4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46287,4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11993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2993,5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31181,6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119,3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13238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13238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13238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255577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255577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255577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ТАЗА БЮДЖЕТТІК КРЕДИТТЕУ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-3882,3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3882,3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25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7ВС-10-1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6ВС-67-1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bookmarkStart w:name="z1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Жаңа Қийма ауылдық округінің бюджеті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7"/>
        <w:gridCol w:w="1734"/>
        <w:gridCol w:w="1117"/>
        <w:gridCol w:w="3187"/>
        <w:gridCol w:w="514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1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169310,5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7881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7881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7481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160676,5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160676,5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160676,5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7"/>
        <w:gridCol w:w="1585"/>
        <w:gridCol w:w="1586"/>
        <w:gridCol w:w="4499"/>
        <w:gridCol w:w="346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172480,6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19513,1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19513,1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19513,1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– коммуналдық шаруашылық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10932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10932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1820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6762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58614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58614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58614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83421,5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83421,5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83421,5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ТАЗА БЮДЖЕТТІК КРЕДИТТЕУ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-3170,1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3170,1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25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7ВС-10-1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6ВС-67-1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қосымша</w:t>
            </w:r>
          </w:p>
        </w:tc>
      </w:tr>
    </w:tbl>
    <w:bookmarkStart w:name="z1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Запорожье ауылдық округінің бюджеті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9"/>
        <w:gridCol w:w="1876"/>
        <w:gridCol w:w="1209"/>
        <w:gridCol w:w="3448"/>
        <w:gridCol w:w="45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304474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6332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6204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қызметтерге салынатын ішкі салықтар 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298142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298142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298142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7"/>
        <w:gridCol w:w="1585"/>
        <w:gridCol w:w="1586"/>
        <w:gridCol w:w="4499"/>
        <w:gridCol w:w="346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306751,4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16881,4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16881,4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16881,4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– коммуналдық шаруашылық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4937,6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4937,6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3377,6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1394,4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1394,4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1394,4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283538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283538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283538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ТАЗА БЮДЖЕТТІК КРЕДИТТЕУ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-2277,4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2277,4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25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7ВС-10-1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6ВС-67-1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қосымша</w:t>
            </w:r>
          </w:p>
        </w:tc>
      </w:tr>
    </w:tbl>
    <w:bookmarkStart w:name="z2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Белағаш ауылының бюджеті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90029,6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88524,6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88524,6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88524,6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8"/>
        <w:gridCol w:w="1641"/>
        <w:gridCol w:w="1641"/>
        <w:gridCol w:w="4658"/>
        <w:gridCol w:w="315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92904,8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12777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12777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12777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– коммуналдық шаруашылық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5160,2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5160,2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2225,2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19666,6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19666,6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19666,6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55301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55301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4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55301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ТАЗА БЮДЖЕТТІК КРЕДИТТЕУ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-2875,2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2875,2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25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7ВС-10-1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6ВС-67-1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қосымша</w:t>
            </w:r>
          </w:p>
        </w:tc>
      </w:tr>
    </w:tbl>
    <w:bookmarkStart w:name="z2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Чапай ауылының бюджеті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15048,6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14192,6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14192,6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14192,6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8"/>
        <w:gridCol w:w="1763"/>
        <w:gridCol w:w="1763"/>
        <w:gridCol w:w="4092"/>
        <w:gridCol w:w="338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3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15189,3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8853,5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8853,5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8853,5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– коммуналдық шаруашылық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5404,7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5404,7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996,7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3908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931,1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931,1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931,1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ТАЗА БЮДЖЕТТІК КРЕДИТТЕУ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-140,7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25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7ВС-10-1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6ВС-67-1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қосымша</w:t>
            </w:r>
          </w:p>
        </w:tc>
      </w:tr>
    </w:tbl>
    <w:bookmarkStart w:name="z2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Беловод ауылдық округінің бюджеті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20759,2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2177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2177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1882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18340,2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18340,2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20759,2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8"/>
        <w:gridCol w:w="1763"/>
        <w:gridCol w:w="1763"/>
        <w:gridCol w:w="4092"/>
        <w:gridCol w:w="338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3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21944,2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14987,8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14987,8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14987,8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– коммуналдық шаруашылық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6006,4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6006,4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3906,4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ТАЗА БЮДЖЕТТІК КРЕДИТТЕУ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-1185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25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7ВС-10-1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6ВС-67-1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қосымша</w:t>
            </w:r>
          </w:p>
        </w:tc>
      </w:tr>
    </w:tbl>
    <w:bookmarkStart w:name="z2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Ешім ауылдық округінің бюджеті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83311,7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3414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3414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2977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79897,7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79897,7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79897,7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8"/>
        <w:gridCol w:w="1763"/>
        <w:gridCol w:w="1763"/>
        <w:gridCol w:w="4092"/>
        <w:gridCol w:w="338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3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83801,1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17120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17120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17120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– коммуналдық шаруашылық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3647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3647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3047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63034,1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63034,1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63034,1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ТАЗА БЮДЖЕТТІК КРЕДИТТЕУ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-489,4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25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7ВС-10-1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6ВС-67-1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қосымша</w:t>
            </w:r>
          </w:p>
        </w:tc>
      </w:tr>
    </w:tbl>
    <w:bookmarkStart w:name="z2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Қызылсай ауылдық округінің бюджеті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19563,1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18497,1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18497,1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18497,1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8"/>
        <w:gridCol w:w="1763"/>
        <w:gridCol w:w="1763"/>
        <w:gridCol w:w="4092"/>
        <w:gridCol w:w="338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3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21019,5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11112,2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11112,2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11112,2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– коммуналдық шаруашылық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4010,5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4010,5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2141,7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1098,8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5896,8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5896,8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5896,8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ТАЗА БЮДЖЕТТІК КРЕДИТТЕУ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-1456,4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25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7ВС-10-1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6ВС-67-1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қосымша</w:t>
            </w:r>
          </w:p>
        </w:tc>
      </w:tr>
    </w:tbl>
    <w:bookmarkStart w:name="z30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Тарасов ауылдық округінің бюджеті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22607,6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21626,6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21626,6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21626,6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8"/>
        <w:gridCol w:w="1763"/>
        <w:gridCol w:w="1763"/>
        <w:gridCol w:w="4092"/>
        <w:gridCol w:w="338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3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22769,9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10960,2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10960,2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10960,2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– коммуналдық шаруашылық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3164,1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3164,1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810,3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1823,8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8645,6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8645,6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8645,6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ТАЗА БЮДЖЕТТІК КРЕДИТТЕУ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-162,3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25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7ВС-10-1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6ВС-67-1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қосымша</w:t>
            </w:r>
          </w:p>
        </w:tc>
      </w:tr>
    </w:tbl>
    <w:bookmarkStart w:name="z32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аудандық бюджеттен ағымдағы нысаналы трансферттер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80"/>
        <w:gridCol w:w="4520"/>
      </w:tblGrid>
      <w:tr>
        <w:trPr>
          <w:trHeight w:val="30" w:hRule="atLeast"/>
        </w:trPr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153858,9</w:t>
            </w:r>
          </w:p>
        </w:tc>
      </w:tr>
      <w:tr>
        <w:trPr>
          <w:trHeight w:val="30" w:hRule="atLeast"/>
        </w:trPr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 ауданының Жақсы ауылы әкімінің аппараты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55080,9</w:t>
            </w:r>
          </w:p>
        </w:tc>
      </w:tr>
      <w:tr>
        <w:trPr>
          <w:trHeight w:val="30" w:hRule="atLeast"/>
        </w:trPr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 ауылы әкімінің аппаратын ұстауға: техникалық персоналдың еңбегіне ақы төлеу, техникалық персонал бойынша жұмыс берушілердің жарналары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3555,8</w:t>
            </w:r>
          </w:p>
        </w:tc>
      </w:tr>
      <w:tr>
        <w:trPr>
          <w:trHeight w:val="30" w:hRule="atLeast"/>
        </w:trPr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 шығару бойынша қызметтер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4744</w:t>
            </w:r>
          </w:p>
        </w:tc>
      </w:tr>
      <w:tr>
        <w:trPr>
          <w:trHeight w:val="30" w:hRule="atLeast"/>
        </w:trPr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 ауылы Сейтжан Жақыпов көшесіндегі кентішілік жолды орташа жөндеу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4394</w:t>
            </w:r>
          </w:p>
        </w:tc>
      </w:tr>
      <w:tr>
        <w:trPr>
          <w:trHeight w:val="30" w:hRule="atLeast"/>
        </w:trPr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 ауылында спорт алаңын салу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1200,2</w:t>
            </w:r>
          </w:p>
        </w:tc>
      </w:tr>
      <w:tr>
        <w:trPr>
          <w:trHeight w:val="30" w:hRule="atLeast"/>
        </w:trPr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алаңында жасанды көгалдарды орнату бойынша қызметтер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1119,4</w:t>
            </w:r>
          </w:p>
        </w:tc>
      </w:tr>
      <w:tr>
        <w:trPr>
          <w:trHeight w:val="30" w:hRule="atLeast"/>
        </w:trPr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 ауылының оңтүстік жағындағы Спорт және балалар алаңы аумағына қабырға орнату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667,8</w:t>
            </w:r>
          </w:p>
        </w:tc>
      </w:tr>
      <w:tr>
        <w:trPr>
          <w:trHeight w:val="30" w:hRule="atLeast"/>
        </w:trPr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торлы панельдерден жасалған қоршауларды, футбол қоршауларының металл тіреулерін, футбол қақпаларын, волейбол тіректерін бояу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модульдік қазандықты сатып алу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5527,7</w:t>
            </w:r>
          </w:p>
        </w:tc>
      </w:tr>
      <w:tr>
        <w:trPr>
          <w:trHeight w:val="30" w:hRule="atLeast"/>
        </w:trPr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 ауылындағы "Jaksy" стеласының іргелес аумағын жайластыру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9979</w:t>
            </w:r>
          </w:p>
        </w:tc>
      </w:tr>
      <w:tr>
        <w:trPr>
          <w:trHeight w:val="30" w:hRule="atLeast"/>
        </w:trPr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 ауылындағы стелланың іргелес аумағын жайластыруға арналған МАФ құрылғысы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310,6</w:t>
            </w:r>
          </w:p>
        </w:tc>
      </w:tr>
      <w:tr>
        <w:trPr>
          <w:trHeight w:val="30" w:hRule="atLeast"/>
        </w:trPr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 а. "Jaksy" стелласында электромантаждық жұмыстар және бейнебақылау орнату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1297,6</w:t>
            </w:r>
          </w:p>
        </w:tc>
      </w:tr>
      <w:tr>
        <w:trPr>
          <w:trHeight w:val="30" w:hRule="atLeast"/>
        </w:trPr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"Jaksy" стелласының іргелес аумағын жайластыруға арналған қоршаулардың, маңдайшалардың, аркалардың металл конструкциялары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1430,5</w:t>
            </w:r>
          </w:p>
        </w:tc>
      </w:tr>
      <w:tr>
        <w:trPr>
          <w:trHeight w:val="30" w:hRule="atLeast"/>
        </w:trPr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"Jaksy" стелласының іргелес аумағын абаттандыруға арналған жер жұмыстары, көгалдар, гүлзарлар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1365,3</w:t>
            </w:r>
          </w:p>
        </w:tc>
      </w:tr>
      <w:tr>
        <w:trPr>
          <w:trHeight w:val="30" w:hRule="atLeast"/>
        </w:trPr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қоқыстарды жинақтау бойынша қызметер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1452,5</w:t>
            </w:r>
          </w:p>
        </w:tc>
      </w:tr>
      <w:tr>
        <w:trPr>
          <w:trHeight w:val="30" w:hRule="atLeast"/>
        </w:trPr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мурал жасау (қабырғаларды бояу, биіктік жұмыстары)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1014,4</w:t>
            </w:r>
          </w:p>
        </w:tc>
      </w:tr>
      <w:tr>
        <w:trPr>
          <w:trHeight w:val="30" w:hRule="atLeast"/>
        </w:trPr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пластикалық бөтелкелерді жинауға арналған контейнерлерді сатып алу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 ауылының Абай көшесіндегі көше жарығын ағымдағы жөндеу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</w:t>
            </w:r>
          </w:p>
        </w:tc>
      </w:tr>
      <w:tr>
        <w:trPr>
          <w:trHeight w:val="30" w:hRule="atLeast"/>
        </w:trPr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"Жақсы ауданы Жақсы ауылындағы көшелерді сыртқы электрмен жарықтандыру" нысаны бойынша сметалық құжаттама әзірлеу (ұзындығы 6,5 км.)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</w:tc>
      </w:tr>
      <w:tr>
        <w:trPr>
          <w:trHeight w:val="30" w:hRule="atLeast"/>
        </w:trPr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сыртқы жарықдиодты консольді жасау, орнату, қосу қызметтері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Жақсы ауылының көшелеріндегі көше шамдарын ішінара ауыстыру жұмыстарын жүргізу үшін 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</w:t>
            </w:r>
          </w:p>
        </w:tc>
      </w:tr>
      <w:tr>
        <w:trPr>
          <w:trHeight w:val="30" w:hRule="atLeast"/>
        </w:trPr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мультидвигатель мен резеңке үгіндісін сатып алу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</w:tr>
      <w:tr>
        <w:trPr>
          <w:trHeight w:val="30" w:hRule="atLeast"/>
        </w:trPr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 ауылында бейнебақылау орнату бойынша көрсетілетін қызмет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2518,8</w:t>
            </w:r>
          </w:p>
        </w:tc>
      </w:tr>
      <w:tr>
        <w:trPr>
          <w:trHeight w:val="30" w:hRule="atLeast"/>
        </w:trPr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шөпті шабу бойынша қызметтер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</w:t>
            </w:r>
          </w:p>
        </w:tc>
      </w:tr>
      <w:tr>
        <w:trPr>
          <w:trHeight w:val="30" w:hRule="atLeast"/>
        </w:trPr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көшедегі жарықдиодты шамдарды сатып алу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</w:t>
            </w:r>
          </w:p>
        </w:tc>
      </w:tr>
      <w:tr>
        <w:trPr>
          <w:trHeight w:val="30" w:hRule="atLeast"/>
        </w:trPr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көшедегі жарықдиодты шамдарды орнату жұмыстары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</w:t>
            </w:r>
          </w:p>
        </w:tc>
      </w:tr>
      <w:tr>
        <w:trPr>
          <w:trHeight w:val="30" w:hRule="atLeast"/>
        </w:trPr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әкімшілік ғимаратқа су құбыры желісін жеткізу және орнату жөніндегі қызметтер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119,3</w:t>
            </w:r>
          </w:p>
        </w:tc>
      </w:tr>
      <w:tr>
        <w:trPr>
          <w:trHeight w:val="30" w:hRule="atLeast"/>
        </w:trPr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көшеттер мен гүлдерді суару үшін су жеткізуге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</w:t>
            </w:r>
          </w:p>
        </w:tc>
      </w:tr>
      <w:tr>
        <w:trPr>
          <w:trHeight w:val="30" w:hRule="atLeast"/>
        </w:trPr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қауіпті емес қалдықтарды шығару жөніндегі қызметтер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</w:t>
            </w:r>
          </w:p>
        </w:tc>
      </w:tr>
      <w:tr>
        <w:trPr>
          <w:trHeight w:val="30" w:hRule="atLeast"/>
        </w:trPr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 ауданының Жаңа Қийма ауылдық округі әкімінің аппараты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</w:t>
            </w:r>
          </w:p>
        </w:tc>
      </w:tr>
      <w:tr>
        <w:trPr>
          <w:trHeight w:val="30" w:hRule="atLeast"/>
        </w:trPr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қауіпті емес қалдықтарды шығару жөніндегі қызметтер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</w:t>
            </w:r>
          </w:p>
        </w:tc>
      </w:tr>
      <w:tr>
        <w:trPr>
          <w:trHeight w:val="30" w:hRule="atLeast"/>
        </w:trPr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мұнарасын ағымдағы жөндеу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Қима ауылында балалар ойын алаңы үшін фигураларды сатып алу және орнату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 ауданының Беловод ауылдық округі әкімінің аппараты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4495,2</w:t>
            </w:r>
          </w:p>
        </w:tc>
      </w:tr>
      <w:tr>
        <w:trPr>
          <w:trHeight w:val="30" w:hRule="atLeast"/>
        </w:trPr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Беловод ауылдық округі әкімі аппаратын ұстауға: техникалық персоналдың еңбегіне ақы төлеу, техникалық персонал бойынша жұмыс берушілердің жарналары, байланыс қызметтерін төлеу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</w:t>
            </w:r>
          </w:p>
        </w:tc>
      </w:tr>
      <w:tr>
        <w:trPr>
          <w:trHeight w:val="30" w:hRule="atLeast"/>
        </w:trPr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 жарығын төлеуге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</w:tr>
      <w:tr>
        <w:trPr>
          <w:trHeight w:val="30" w:hRule="atLeast"/>
        </w:trPr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 шығару бойынша қызметтер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Беловод, Перекатное ауылдарында бейнебақылау орнату жөніндегі қызметтер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</w:t>
            </w:r>
          </w:p>
        </w:tc>
      </w:tr>
      <w:tr>
        <w:trPr>
          <w:trHeight w:val="30" w:hRule="atLeast"/>
        </w:trPr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беру желілерін салу үшін жер учаскелерін ресімдеу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қауіпті емес қалдықтарды шығару жөніндегі қызметтер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қызметшілерді қайта даярлау курстары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206,2</w:t>
            </w:r>
          </w:p>
        </w:tc>
      </w:tr>
      <w:tr>
        <w:trPr>
          <w:trHeight w:val="30" w:hRule="atLeast"/>
        </w:trPr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 ауданының Қызылсай ауылдық округі әкімінің аппараты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7841,1</w:t>
            </w:r>
          </w:p>
        </w:tc>
      </w:tr>
      <w:tr>
        <w:trPr>
          <w:trHeight w:val="30" w:hRule="atLeast"/>
        </w:trPr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Киров ауылында бейнебақылау орнату бойынша қызметтер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847,4</w:t>
            </w:r>
          </w:p>
        </w:tc>
      </w:tr>
      <w:tr>
        <w:trPr>
          <w:trHeight w:val="30" w:hRule="atLeast"/>
        </w:trPr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Киров ауылында Киров көшесі және Строительная көшесі бойынша көше жарығына техникалық қызмет көрсету және ағымдағы жөндеу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1161,7</w:t>
            </w:r>
          </w:p>
        </w:tc>
      </w:tr>
      <w:tr>
        <w:trPr>
          <w:trHeight w:val="30" w:hRule="atLeast"/>
        </w:trPr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қауіпті емес қалдықтарды шығару жөніндегі қызметтер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Киров ауылында Строительная көшесіндегі кентішілік жолды орташа жөндеу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4875,8</w:t>
            </w:r>
          </w:p>
        </w:tc>
      </w:tr>
      <w:tr>
        <w:trPr>
          <w:trHeight w:val="30" w:hRule="atLeast"/>
        </w:trPr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 сатып алу жиынтықта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223,2</w:t>
            </w:r>
          </w:p>
        </w:tc>
      </w:tr>
      <w:tr>
        <w:trPr>
          <w:trHeight w:val="30" w:hRule="atLeast"/>
        </w:trPr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функциялы құрылғыны сатып алу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26,8</w:t>
            </w:r>
          </w:p>
        </w:tc>
      </w:tr>
      <w:tr>
        <w:trPr>
          <w:trHeight w:val="30" w:hRule="atLeast"/>
        </w:trPr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қызметшілерді қайта даярлау курстары мемлекеттік қызметшілерді қайта даярлау курстары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206,2</w:t>
            </w:r>
          </w:p>
        </w:tc>
      </w:tr>
      <w:tr>
        <w:trPr>
          <w:trHeight w:val="30" w:hRule="atLeast"/>
        </w:trPr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 ауданының Белағаш ауылы әкімінің аппараты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</w:t>
            </w:r>
          </w:p>
        </w:tc>
      </w:tr>
      <w:tr>
        <w:trPr>
          <w:trHeight w:val="30" w:hRule="atLeast"/>
        </w:trPr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Белағаш ауылының көшелері бойынша асфальт жабындысы бар кентішілік жолдарды ағымдағы жөндеуге сметалық құжаттама жасау жөніндегі қызметтер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мұнарасын ағымдағы жөндеу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 ауданының Подгорное ауылы әкімінің аппараты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9895,9</w:t>
            </w:r>
          </w:p>
        </w:tc>
      </w:tr>
      <w:tr>
        <w:trPr>
          <w:trHeight w:val="30" w:hRule="atLeast"/>
        </w:trPr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 жарығын төлеуге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</w:t>
            </w:r>
          </w:p>
        </w:tc>
      </w:tr>
      <w:tr>
        <w:trPr>
          <w:trHeight w:val="30" w:hRule="atLeast"/>
        </w:trPr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қауіпті емес қалдықтарды шығару жөніндегі қызметтер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 жарығын ағымдағы жөндеу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471,4</w:t>
            </w:r>
          </w:p>
        </w:tc>
      </w:tr>
      <w:tr>
        <w:trPr>
          <w:trHeight w:val="30" w:hRule="atLeast"/>
        </w:trPr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Подгорное ауылына кіреберіс жолын ағымдағы жөндеу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8276,5</w:t>
            </w:r>
          </w:p>
        </w:tc>
      </w:tr>
      <w:tr>
        <w:trPr>
          <w:trHeight w:val="30" w:hRule="atLeast"/>
        </w:trPr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 ауданының Киевское ауылы әкімінің аппараты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</w:t>
            </w:r>
          </w:p>
        </w:tc>
      </w:tr>
      <w:tr>
        <w:trPr>
          <w:trHeight w:val="30" w:hRule="atLeast"/>
        </w:trPr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 шығару бойынша қызметтер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 жарығын төлеуге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қауіпті емес қалдықтарды шығару жөніндегі қызметтер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 ауданының Новокиенка ауылы әкімінің аппараты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7715,7</w:t>
            </w:r>
          </w:p>
        </w:tc>
      </w:tr>
      <w:tr>
        <w:trPr>
          <w:trHeight w:val="30" w:hRule="atLeast"/>
        </w:trPr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Новокиенка ауылындағы Победа көшесіндегі жолды орташа жөндеу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7215,7</w:t>
            </w:r>
          </w:p>
        </w:tc>
      </w:tr>
      <w:tr>
        <w:trPr>
          <w:trHeight w:val="30" w:hRule="atLeast"/>
        </w:trPr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қауіпті емес қалдықтарды шығару жөніндегі қызметтер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 ауданының Ешім ауылдық округі әкімінің аппараты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26943,9</w:t>
            </w:r>
          </w:p>
        </w:tc>
      </w:tr>
      <w:tr>
        <w:trPr>
          <w:trHeight w:val="30" w:hRule="atLeast"/>
        </w:trPr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ұзындығы 1,5 км, асфальт жабындысы бар Ешім ауылының кіреберіс жолын орташа жөндеу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4735,4</w:t>
            </w:r>
          </w:p>
        </w:tc>
      </w:tr>
      <w:tr>
        <w:trPr>
          <w:trHeight w:val="30" w:hRule="atLeast"/>
        </w:trPr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Ешім ауылы Баубек батыр көшесіндегі жолды орташа жөндеу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17918,9</w:t>
            </w:r>
          </w:p>
        </w:tc>
      </w:tr>
      <w:tr>
        <w:trPr>
          <w:trHeight w:val="30" w:hRule="atLeast"/>
        </w:trPr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қауіпті емес қалдықтарды шығару жөніндегі қызметтер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иттерді аулау және жою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Монастырка ауылында балалар ойын алаңына арналған конструкцияларды жеткізу арқылы дайындау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1463,6</w:t>
            </w:r>
          </w:p>
        </w:tc>
      </w:tr>
      <w:tr>
        <w:trPr>
          <w:trHeight w:val="30" w:hRule="atLeast"/>
        </w:trPr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пластикалық терезелерді, қос есікті дайындау және орнату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1589</w:t>
            </w:r>
          </w:p>
        </w:tc>
      </w:tr>
      <w:tr>
        <w:trPr>
          <w:trHeight w:val="30" w:hRule="atLeast"/>
        </w:trPr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есіктерді сатып алу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мүгедектерге арналған санитарлық бөлмені бейімдеуге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</w:tr>
      <w:tr>
        <w:trPr>
          <w:trHeight w:val="30" w:hRule="atLeast"/>
        </w:trPr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 ауданының Калинин ауылдық округі әкімінің аппараты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17804</w:t>
            </w:r>
          </w:p>
        </w:tc>
      </w:tr>
      <w:tr>
        <w:trPr>
          <w:trHeight w:val="30" w:hRule="atLeast"/>
        </w:trPr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 шығару бойынша қызметтер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 көшесі бойындағы және Калинин ауылының орталық алаңына іргелес кентішілік жолды ағымдағы жөндеу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14704</w:t>
            </w:r>
          </w:p>
        </w:tc>
      </w:tr>
      <w:tr>
        <w:trPr>
          <w:trHeight w:val="30" w:hRule="atLeast"/>
        </w:trPr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қауіпті емес қалдықтарды шығару жөніндегі қызметтер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мұнарасын ағымдағы жөндеу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 ауданының Тарасов ауылдық округі әкімінің аппараты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10872,6</w:t>
            </w:r>
          </w:p>
        </w:tc>
      </w:tr>
      <w:tr>
        <w:trPr>
          <w:trHeight w:val="30" w:hRule="atLeast"/>
        </w:trPr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қауіпті емес қалдықтарды шығару жөніндегі қызметтер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беру желілерін салу үшін жер учаскелерін ресімдеу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454,3</w:t>
            </w:r>
          </w:p>
        </w:tc>
      </w:tr>
      <w:tr>
        <w:trPr>
          <w:trHeight w:val="30" w:hRule="atLeast"/>
        </w:trPr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ойын алаңын орнату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1066,5</w:t>
            </w:r>
          </w:p>
        </w:tc>
      </w:tr>
      <w:tr>
        <w:trPr>
          <w:trHeight w:val="30" w:hRule="atLeast"/>
        </w:trPr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Тарасовка ауылының Островский көшесіндегі кентішілік жолдарды орташа жөндеу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8645,6</w:t>
            </w:r>
          </w:p>
        </w:tc>
      </w:tr>
      <w:tr>
        <w:trPr>
          <w:trHeight w:val="30" w:hRule="atLeast"/>
        </w:trPr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қызметшілерді қайта даярлау курстары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206,2</w:t>
            </w:r>
          </w:p>
        </w:tc>
      </w:tr>
      <w:tr>
        <w:trPr>
          <w:trHeight w:val="30" w:hRule="atLeast"/>
        </w:trPr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 ауданының Чапай ауылы әкімінің аппараты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5498,6</w:t>
            </w:r>
          </w:p>
        </w:tc>
      </w:tr>
      <w:tr>
        <w:trPr>
          <w:trHeight w:val="30" w:hRule="atLeast"/>
        </w:trPr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қауіпті емес қалдықтарды шығару жөніндегі қызметтер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Чапаев ауылында Орталық көшесіндегі жолды ағымдағы жөндеу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931,1</w:t>
            </w:r>
          </w:p>
        </w:tc>
      </w:tr>
      <w:tr>
        <w:trPr>
          <w:trHeight w:val="30" w:hRule="atLeast"/>
        </w:trPr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Чапаев ауылындағы бас тоғанның қоршауын ағымдағы жөндеу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2808</w:t>
            </w:r>
          </w:p>
        </w:tc>
      </w:tr>
      <w:tr>
        <w:trPr>
          <w:trHeight w:val="30" w:hRule="atLeast"/>
        </w:trPr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сметалық құжаттаманы әзірлеу жөніндегі қызметтер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мұнарасын ағымдағы жөндеу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қызметшілерді қайта даярлау курстары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137,5</w:t>
            </w:r>
          </w:p>
        </w:tc>
      </w:tr>
      <w:tr>
        <w:trPr>
          <w:trHeight w:val="30" w:hRule="atLeast"/>
        </w:trPr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 ауданының Терсакан ауылы әкімінің аппараты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</w:t>
            </w:r>
          </w:p>
        </w:tc>
      </w:tr>
      <w:tr>
        <w:trPr>
          <w:trHeight w:val="30" w:hRule="atLeast"/>
        </w:trPr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пандус жасау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</w:tr>
      <w:tr>
        <w:trPr>
          <w:trHeight w:val="30" w:hRule="atLeast"/>
        </w:trPr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есік жасау қызметтері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ресімдеу жөніндегі қызметтер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</w:tr>
      <w:tr>
        <w:trPr>
          <w:trHeight w:val="30" w:hRule="atLeast"/>
        </w:trPr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 ауданының Запорожье ауылдық округі әкімінің аппараты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</w:tr>
      <w:tr>
        <w:trPr>
          <w:trHeight w:val="30" w:hRule="atLeast"/>
        </w:trPr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Запорожье ауылдық округі әкімі аппаратын ұстауға: Байланыс қызметтеріне ақы төлеу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25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7ВС-10-1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6ВС-67-1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қосымша</w:t>
            </w:r>
          </w:p>
        </w:tc>
      </w:tr>
    </w:tbl>
    <w:bookmarkStart w:name="z34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облыстық бюджеттен берілетін ағымдағы нысаналы трансферттер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58"/>
        <w:gridCol w:w="6142"/>
      </w:tblGrid>
      <w:tr>
        <w:trPr>
          <w:trHeight w:val="30" w:hRule="atLeast"/>
        </w:trPr>
        <w:tc>
          <w:tcPr>
            <w:tcW w:w="6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6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174343,3</w:t>
            </w:r>
          </w:p>
        </w:tc>
      </w:tr>
      <w:tr>
        <w:trPr>
          <w:trHeight w:val="30" w:hRule="atLeast"/>
        </w:trPr>
        <w:tc>
          <w:tcPr>
            <w:tcW w:w="6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 ауданының Белағаш ауылы әкімінің аппараты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19666,6</w:t>
            </w:r>
          </w:p>
        </w:tc>
      </w:tr>
      <w:tr>
        <w:trPr>
          <w:trHeight w:val="30" w:hRule="atLeast"/>
        </w:trPr>
        <w:tc>
          <w:tcPr>
            <w:tcW w:w="6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 ауданының Белағаш ауылының жолдарын ағымдағы жөндеу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19666,6</w:t>
            </w:r>
          </w:p>
        </w:tc>
      </w:tr>
      <w:tr>
        <w:trPr>
          <w:trHeight w:val="30" w:hRule="atLeast"/>
        </w:trPr>
        <w:tc>
          <w:tcPr>
            <w:tcW w:w="6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 ауданының Жаңа Қийма ауылдық округі әкімінің аппараты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69767,5</w:t>
            </w:r>
          </w:p>
        </w:tc>
      </w:tr>
      <w:tr>
        <w:trPr>
          <w:trHeight w:val="30" w:hRule="atLeast"/>
        </w:trPr>
        <w:tc>
          <w:tcPr>
            <w:tcW w:w="6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Жаңа Қийма ауылдық округінің Жаңа Қийма ауылының Дорожная көшесіндегі асфальт жабындысы бар кентішілік жолдарды орташа жөндеу 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13859,6</w:t>
            </w:r>
          </w:p>
        </w:tc>
      </w:tr>
      <w:tr>
        <w:trPr>
          <w:trHeight w:val="30" w:hRule="atLeast"/>
        </w:trPr>
        <w:tc>
          <w:tcPr>
            <w:tcW w:w="6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Жаңа Қийма ауылдық округінің Жаңа Қима ауылындағы Сельхозтехника көшесіндегі асфальт жабындысы бар кентішілік жолдарды орташа жөндеу 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18478,1</w:t>
            </w:r>
          </w:p>
        </w:tc>
      </w:tr>
      <w:tr>
        <w:trPr>
          <w:trHeight w:val="30" w:hRule="atLeast"/>
        </w:trPr>
        <w:tc>
          <w:tcPr>
            <w:tcW w:w="6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Қийма ауылдық округінің Жаңа Қийма ауылындағы Киров көшесіндегі асфальт жабындысы бар кентішілік жолдарды орташа жөндеу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22174,3</w:t>
            </w:r>
          </w:p>
        </w:tc>
      </w:tr>
      <w:tr>
        <w:trPr>
          <w:trHeight w:val="30" w:hRule="atLeast"/>
        </w:trPr>
        <w:tc>
          <w:tcPr>
            <w:tcW w:w="6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Қийма ауылында шағын футбол алаңын орнату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15255,5</w:t>
            </w:r>
          </w:p>
        </w:tc>
      </w:tr>
      <w:tr>
        <w:trPr>
          <w:trHeight w:val="30" w:hRule="atLeast"/>
        </w:trPr>
        <w:tc>
          <w:tcPr>
            <w:tcW w:w="6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 ауданының Жақсы ауылы әкімінің аппараты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21258</w:t>
            </w:r>
          </w:p>
        </w:tc>
      </w:tr>
      <w:tr>
        <w:trPr>
          <w:trHeight w:val="30" w:hRule="atLeast"/>
        </w:trPr>
        <w:tc>
          <w:tcPr>
            <w:tcW w:w="6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 ауылының Абай көшесіндегі кентішілік жолдарды орташа жөндеу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8160</w:t>
            </w:r>
          </w:p>
        </w:tc>
      </w:tr>
      <w:tr>
        <w:trPr>
          <w:trHeight w:val="30" w:hRule="atLeast"/>
        </w:trPr>
        <w:tc>
          <w:tcPr>
            <w:tcW w:w="6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 ауылының Тәуелсіздік көшесіндегі кентішілік жолдарды орташа жөндеу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3060</w:t>
            </w:r>
          </w:p>
        </w:tc>
      </w:tr>
      <w:tr>
        <w:trPr>
          <w:trHeight w:val="30" w:hRule="atLeast"/>
        </w:trPr>
        <w:tc>
          <w:tcPr>
            <w:tcW w:w="6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 ауылының Гагарин көшесіндегі кентішілік жолдарды орташа жөндеу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3353</w:t>
            </w:r>
          </w:p>
        </w:tc>
      </w:tr>
      <w:tr>
        <w:trPr>
          <w:trHeight w:val="30" w:hRule="atLeast"/>
        </w:trPr>
        <w:tc>
          <w:tcPr>
            <w:tcW w:w="6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 ауылының Қ. Түктібаев көшесіндегі кентішілік жолдарды орташа жөндеу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2804</w:t>
            </w:r>
          </w:p>
        </w:tc>
      </w:tr>
      <w:tr>
        <w:trPr>
          <w:trHeight w:val="30" w:hRule="atLeast"/>
        </w:trPr>
        <w:tc>
          <w:tcPr>
            <w:tcW w:w="6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 ауылының Степная-1 көшесіндегі кентішілік жолдарды орташа жөндеу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</w:t>
            </w:r>
          </w:p>
        </w:tc>
      </w:tr>
      <w:tr>
        <w:trPr>
          <w:trHeight w:val="30" w:hRule="atLeast"/>
        </w:trPr>
        <w:tc>
          <w:tcPr>
            <w:tcW w:w="6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 ауылының Степная-2 көшесіндегі кентішілік жолдарды орташа жөндеу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1881</w:t>
            </w:r>
          </w:p>
        </w:tc>
      </w:tr>
      <w:tr>
        <w:trPr>
          <w:trHeight w:val="30" w:hRule="atLeast"/>
        </w:trPr>
        <w:tc>
          <w:tcPr>
            <w:tcW w:w="6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 ауылының Абай және Транспортная көшелері арасындағы кентішілік жолдарды орташа жөндеу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</w:tr>
      <w:tr>
        <w:trPr>
          <w:trHeight w:val="30" w:hRule="atLeast"/>
        </w:trPr>
        <w:tc>
          <w:tcPr>
            <w:tcW w:w="6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 ауылы С. Жақыпов көшесіндегі кентішілік жолдарды орташа жөндеу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</w:t>
            </w:r>
          </w:p>
        </w:tc>
      </w:tr>
      <w:tr>
        <w:trPr>
          <w:trHeight w:val="30" w:hRule="atLeast"/>
        </w:trPr>
        <w:tc>
          <w:tcPr>
            <w:tcW w:w="6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 ауданының Новокиенка ауылдық округі әкімінің аппараты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14737,4</w:t>
            </w:r>
          </w:p>
        </w:tc>
      </w:tr>
      <w:tr>
        <w:trPr>
          <w:trHeight w:val="30" w:hRule="atLeast"/>
        </w:trPr>
        <w:tc>
          <w:tcPr>
            <w:tcW w:w="6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 ауданының Новокиенка ауылының жолдарын ағымдағы жөндеу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14737,4</w:t>
            </w:r>
          </w:p>
        </w:tc>
      </w:tr>
      <w:tr>
        <w:trPr>
          <w:trHeight w:val="30" w:hRule="atLeast"/>
        </w:trPr>
        <w:tc>
          <w:tcPr>
            <w:tcW w:w="6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 ауданының Ешім ауылы әкімінің аппараты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38379,8</w:t>
            </w:r>
          </w:p>
        </w:tc>
      </w:tr>
      <w:tr>
        <w:trPr>
          <w:trHeight w:val="30" w:hRule="atLeast"/>
        </w:trPr>
        <w:tc>
          <w:tcPr>
            <w:tcW w:w="6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 ауданының Ешім ауылының жолдарын ағымдағы жөндеу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38379,8</w:t>
            </w:r>
          </w:p>
        </w:tc>
      </w:tr>
      <w:tr>
        <w:trPr>
          <w:trHeight w:val="30" w:hRule="atLeast"/>
        </w:trPr>
        <w:tc>
          <w:tcPr>
            <w:tcW w:w="6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 ауданының Запорожье ауылдық округі әкімінің аппараты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10534</w:t>
            </w:r>
          </w:p>
        </w:tc>
      </w:tr>
      <w:tr>
        <w:trPr>
          <w:trHeight w:val="30" w:hRule="atLeast"/>
        </w:trPr>
        <w:tc>
          <w:tcPr>
            <w:tcW w:w="6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Запорожье ауылының Целинная көшесіндегі жолды орташа жөндеу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</w:t>
            </w:r>
          </w:p>
        </w:tc>
      </w:tr>
      <w:tr>
        <w:trPr>
          <w:trHeight w:val="30" w:hRule="atLeast"/>
        </w:trPr>
        <w:tc>
          <w:tcPr>
            <w:tcW w:w="6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Запорожье ауылының Космонавтов көшесіндегі жолды орташа жөндеу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1913</w:t>
            </w:r>
          </w:p>
        </w:tc>
      </w:tr>
      <w:tr>
        <w:trPr>
          <w:trHeight w:val="30" w:hRule="atLeast"/>
        </w:trPr>
        <w:tc>
          <w:tcPr>
            <w:tcW w:w="6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Лозовое ауылының Аркаринская көшесіндегі жолды орташа жөндеу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3642</w:t>
            </w:r>
          </w:p>
        </w:tc>
      </w:tr>
      <w:tr>
        <w:trPr>
          <w:trHeight w:val="30" w:hRule="atLeast"/>
        </w:trPr>
        <w:tc>
          <w:tcPr>
            <w:tcW w:w="6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Лозовое ауылының Школьная көшесіндегі жолды орташа жөндеу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25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7ВС-10-1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6ВС-67-1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қосымша</w:t>
            </w:r>
          </w:p>
        </w:tc>
      </w:tr>
    </w:tbl>
    <w:bookmarkStart w:name="z36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республикалық бюджеттен берілетін ағымдағы нысаналы трансферттер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71"/>
        <w:gridCol w:w="5529"/>
      </w:tblGrid>
      <w:tr>
        <w:trPr>
          <w:trHeight w:val="30" w:hRule="atLeast"/>
        </w:trPr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630790</w:t>
            </w:r>
          </w:p>
        </w:tc>
      </w:tr>
      <w:tr>
        <w:trPr>
          <w:trHeight w:val="30" w:hRule="atLeast"/>
        </w:trPr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 ауданының Жақсы ауылы әкімінің аппараты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234319</w:t>
            </w:r>
          </w:p>
        </w:tc>
      </w:tr>
      <w:tr>
        <w:trPr>
          <w:trHeight w:val="30" w:hRule="atLeast"/>
        </w:trPr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 ауылының Абай көшесіндегі кентішілік жолдарды орташа жөндеу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73441</w:t>
            </w:r>
          </w:p>
        </w:tc>
      </w:tr>
      <w:tr>
        <w:trPr>
          <w:trHeight w:val="30" w:hRule="atLeast"/>
        </w:trPr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 ауылының Тәуелсіздік көшесіндегі кентішілік жолдарды орташа жөндеу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27537</w:t>
            </w:r>
          </w:p>
        </w:tc>
      </w:tr>
      <w:tr>
        <w:trPr>
          <w:trHeight w:val="30" w:hRule="atLeast"/>
        </w:trPr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 ауылының Гагарин көшесіндегі кентішілік жолдарды орташа жөндеу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30180</w:t>
            </w:r>
          </w:p>
        </w:tc>
      </w:tr>
      <w:tr>
        <w:trPr>
          <w:trHeight w:val="30" w:hRule="atLeast"/>
        </w:trPr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 ауылының Қ. Түктібаев көшесіндегі кентішілік жолдарды орташа жөндеу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25238</w:t>
            </w:r>
          </w:p>
        </w:tc>
      </w:tr>
      <w:tr>
        <w:trPr>
          <w:trHeight w:val="30" w:hRule="atLeast"/>
        </w:trPr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 ауылының Степная-1 көшесіндегі кентішілік жолдарды орташа жөндеу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8020</w:t>
            </w:r>
          </w:p>
        </w:tc>
      </w:tr>
      <w:tr>
        <w:trPr>
          <w:trHeight w:val="30" w:hRule="atLeast"/>
        </w:trPr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 ауылының Степная-2 көшесіндегі кентішілік жолдарды орташа жөндеу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7030</w:t>
            </w:r>
          </w:p>
        </w:tc>
      </w:tr>
      <w:tr>
        <w:trPr>
          <w:trHeight w:val="30" w:hRule="atLeast"/>
        </w:trPr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 ауылының Абай және Транспортная көшелері арасындағы кентішілік жолдарды орташа жөндеу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1681</w:t>
            </w:r>
          </w:p>
        </w:tc>
      </w:tr>
      <w:tr>
        <w:trPr>
          <w:trHeight w:val="30" w:hRule="atLeast"/>
        </w:trPr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 ауылы С.Жақыпов көшесіндегі кентішілік жолдарды орташа жөндеу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5140</w:t>
            </w:r>
          </w:p>
        </w:tc>
      </w:tr>
      <w:tr>
        <w:trPr>
          <w:trHeight w:val="30" w:hRule="atLeast"/>
        </w:trPr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 ауылының Советская көшесіндегі кентішілік жолдарды орташа жөндеу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13865</w:t>
            </w:r>
          </w:p>
        </w:tc>
      </w:tr>
      <w:tr>
        <w:trPr>
          <w:trHeight w:val="30" w:hRule="atLeast"/>
        </w:trPr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 ауылы шағын ауданының кентішілік жолын орташа жөндеу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28878</w:t>
            </w:r>
          </w:p>
        </w:tc>
      </w:tr>
      <w:tr>
        <w:trPr>
          <w:trHeight w:val="30" w:hRule="atLeast"/>
        </w:trPr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 ауылының Мереке көшесіндегі кентішілік жолдарды орташа жөндеу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13309</w:t>
            </w:r>
          </w:p>
        </w:tc>
      </w:tr>
      <w:tr>
        <w:trPr>
          <w:trHeight w:val="30" w:hRule="atLeast"/>
        </w:trPr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 ауданының Запорожье ауылдық округі әкімінің аппараты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273004</w:t>
            </w:r>
          </w:p>
        </w:tc>
      </w:tr>
      <w:tr>
        <w:trPr>
          <w:trHeight w:val="30" w:hRule="atLeast"/>
        </w:trPr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Запорожье ауылының Целинная көшесіндегі жолды орташа жөндеу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13391</w:t>
            </w:r>
          </w:p>
        </w:tc>
      </w:tr>
      <w:tr>
        <w:trPr>
          <w:trHeight w:val="30" w:hRule="atLeast"/>
        </w:trPr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Запорожье ауылының Космонавтов көшесіндегі жолды орташа жөндеу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17217</w:t>
            </w:r>
          </w:p>
        </w:tc>
      </w:tr>
      <w:tr>
        <w:trPr>
          <w:trHeight w:val="30" w:hRule="atLeast"/>
        </w:trPr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Запорожье ауылының Ивановтар көшесіндегі жолды орташа жөндеу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81900</w:t>
            </w:r>
          </w:p>
        </w:tc>
      </w:tr>
      <w:tr>
        <w:trPr>
          <w:trHeight w:val="30" w:hRule="atLeast"/>
        </w:trPr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Запорожье ауылының Ленин көшесіндегі жолды орташа жөндеу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64800</w:t>
            </w:r>
          </w:p>
        </w:tc>
      </w:tr>
      <w:tr>
        <w:trPr>
          <w:trHeight w:val="30" w:hRule="atLeast"/>
        </w:trPr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Лозовое ауылының Аркаринская көшесіндегі жолды орташа жөндеу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32781</w:t>
            </w:r>
          </w:p>
        </w:tc>
      </w:tr>
      <w:tr>
        <w:trPr>
          <w:trHeight w:val="30" w:hRule="atLeast"/>
        </w:trPr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Лозовое ауылының Школьная көшесіндегі жолды орташа жөндеу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31415</w:t>
            </w:r>
          </w:p>
        </w:tc>
      </w:tr>
      <w:tr>
        <w:trPr>
          <w:trHeight w:val="30" w:hRule="atLeast"/>
        </w:trPr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Лозовое ауылының Тәуелсіздік көшесіндегі жолды орташа жөндеу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31500</w:t>
            </w:r>
          </w:p>
        </w:tc>
      </w:tr>
      <w:tr>
        <w:trPr>
          <w:trHeight w:val="30" w:hRule="atLeast"/>
        </w:trPr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 ауданының Белағаш ауылы әкімінің аппараты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55301</w:t>
            </w:r>
          </w:p>
        </w:tc>
      </w:tr>
      <w:tr>
        <w:trPr>
          <w:trHeight w:val="30" w:hRule="atLeast"/>
        </w:trPr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Белағаш ауылының Комсомольская көшесіндегі асфальт жабындысы бар кентішілік жолдарды орташа жөндеу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4094</w:t>
            </w:r>
          </w:p>
        </w:tc>
      </w:tr>
      <w:tr>
        <w:trPr>
          <w:trHeight w:val="30" w:hRule="atLeast"/>
        </w:trPr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Белағаш ауылының Московская көшесіндегі асфальт жабындысы бар кентішілік жолдарды орташа жөндеу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11124</w:t>
            </w:r>
          </w:p>
        </w:tc>
      </w:tr>
      <w:tr>
        <w:trPr>
          <w:trHeight w:val="30" w:hRule="atLeast"/>
        </w:trPr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Белағаш ауылына кіре берістегі асфальт жабындысы бар кентішілік жолдарды орташа жөндеу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17799</w:t>
            </w:r>
          </w:p>
        </w:tc>
      </w:tr>
      <w:tr>
        <w:trPr>
          <w:trHeight w:val="30" w:hRule="atLeast"/>
        </w:trPr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Белағаш ауылының Береке көшесіндегі асфальт жабындысы бар кентішілік жолдарды орташа жөндеу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11160</w:t>
            </w:r>
          </w:p>
        </w:tc>
      </w:tr>
      <w:tr>
        <w:trPr>
          <w:trHeight w:val="30" w:hRule="atLeast"/>
        </w:trPr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Белағаш ауылының Гагарин көшесіндегі асфальт жабындысы бар кентішілік жолдарды орташа жөндеу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11124</w:t>
            </w:r>
          </w:p>
        </w:tc>
      </w:tr>
      <w:tr>
        <w:trPr>
          <w:trHeight w:val="30" w:hRule="atLeast"/>
        </w:trPr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 ауданының Жаңа Қийма ауылдық округі әкімінің аппараты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68166</w:t>
            </w:r>
          </w:p>
        </w:tc>
      </w:tr>
      <w:tr>
        <w:trPr>
          <w:trHeight w:val="30" w:hRule="atLeast"/>
        </w:trPr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Қима ауылдық округінің Қима ауылындағы Ғалия Аманбекова көшесіндегі асфальт жабындысы бар кентішілік жолдарды орташа жөндеу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22500</w:t>
            </w:r>
          </w:p>
        </w:tc>
      </w:tr>
      <w:tr>
        <w:trPr>
          <w:trHeight w:val="30" w:hRule="atLeast"/>
        </w:trPr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Қима ауылдық округінің Қима ауылындағы Киров көшесіндегі асфальт жабындысы бар кентішілік жолдарды орташа жөндеу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20296</w:t>
            </w:r>
          </w:p>
        </w:tc>
      </w:tr>
      <w:tr>
        <w:trPr>
          <w:trHeight w:val="30" w:hRule="atLeast"/>
        </w:trPr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Қима ауылдық округінің Қима ауылындағы Строительная көшесіндегі асфальт жабындысы бар кентішілік жолдарды орташа жөндеу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16914</w:t>
            </w:r>
          </w:p>
        </w:tc>
      </w:tr>
      <w:tr>
        <w:trPr>
          <w:trHeight w:val="30" w:hRule="atLeast"/>
        </w:trPr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Қима ауылдық округінің Қима ауылындағы Студенческая көшесіндегі асфальт жабындысы бар кентішілік жолдарды орташа жөндеу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