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bd798" w14:textId="1cbd7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 бойынша 2021-2022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Ақмола облысы Жарқайың аудандық мәслихатының 2021 жылғы 7 қыркүйектегі № 7С-14/4 шешімі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w:t>
      </w:r>
      <w:r>
        <w:rPr>
          <w:rFonts w:ascii="Times New Roman"/>
          <w:b w:val="false"/>
          <w:i w:val="false"/>
          <w:color w:val="000000"/>
          <w:sz w:val="28"/>
        </w:rPr>
        <w:t>Жайылымдар туралы</w:t>
      </w:r>
      <w:r>
        <w:rPr>
          <w:rFonts w:ascii="Times New Roman"/>
          <w:b w:val="false"/>
          <w:i w:val="false"/>
          <w:color w:val="000000"/>
          <w:sz w:val="28"/>
        </w:rPr>
        <w:t>" Қазақстан Республикасының Заңдарына сәйкес, Жарқайың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Жарқайың ауданы бойынша 2021-2022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Жарқайың аудандық мәслихаттың бюджеттік саясат және экономикалық даму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А.Әлжанов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2021 жылғы 7 қыркүйектегі</w:t>
            </w:r>
            <w:r>
              <w:br/>
            </w:r>
            <w:r>
              <w:rPr>
                <w:rFonts w:ascii="Times New Roman"/>
                <w:b w:val="false"/>
                <w:i w:val="false"/>
                <w:color w:val="000000"/>
                <w:sz w:val="20"/>
              </w:rPr>
              <w:t>№ 7С-14/4 шешімімен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Жарқайың ауданы бойынша 2021-2022 жылдарға арналған жайылымдарды басқару және оларды пайдалану жөніндегі жоспар</w:t>
      </w:r>
    </w:p>
    <w:bookmarkEnd w:id="4"/>
    <w:p>
      <w:pPr>
        <w:spacing w:after="0"/>
        <w:ind w:left="0"/>
        <w:jc w:val="both"/>
      </w:pPr>
      <w:r>
        <w:rPr>
          <w:rFonts w:ascii="Times New Roman"/>
          <w:b w:val="false"/>
          <w:i w:val="false"/>
          <w:color w:val="000000"/>
          <w:sz w:val="28"/>
        </w:rPr>
        <w:t>
      Осы Жарқайың ауданы бойынша 2021-2022 жылдарға арналған жайылымдарды басқару және оларды пайдалану жөніндегі жоспар (әрі қарай-Жоспар) "Қазақстан Республикасындағы жергілікті мемлекеттік басқару және өзін-өзі басқару туралы", "Жайылымдар туралы" Қазақстан Республикасының Заңдарына Заңдарына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болдырмау мақсатында қабылданады.</w:t>
      </w:r>
    </w:p>
    <w:p>
      <w:pPr>
        <w:spacing w:after="0"/>
        <w:ind w:left="0"/>
        <w:jc w:val="both"/>
      </w:pPr>
      <w:r>
        <w:rPr>
          <w:rFonts w:ascii="Times New Roman"/>
          <w:b w:val="false"/>
          <w:i w:val="false"/>
          <w:color w:val="000000"/>
          <w:sz w:val="28"/>
        </w:rPr>
        <w:t>
      Жоспар:</w:t>
      </w:r>
    </w:p>
    <w:bookmarkStart w:name="z7" w:id="5"/>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17 қосымшаларына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Жарқайың ауданының аумағында жайылымдардың орналасу схемасын (картасын);</w:t>
      </w:r>
    </w:p>
    <w:bookmarkEnd w:id="5"/>
    <w:bookmarkStart w:name="z8"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w:t>
      </w:r>
      <w:r>
        <w:rPr>
          <w:rFonts w:ascii="Times New Roman"/>
          <w:b w:val="false"/>
          <w:i w:val="false"/>
          <w:color w:val="000000"/>
          <w:sz w:val="28"/>
        </w:rPr>
        <w:t>-</w:t>
      </w:r>
      <w:r>
        <w:rPr>
          <w:rFonts w:ascii="Times New Roman"/>
          <w:b w:val="false"/>
          <w:i w:val="false"/>
          <w:color w:val="000000"/>
          <w:sz w:val="28"/>
        </w:rPr>
        <w:t>34 қосымшаларына</w:t>
      </w:r>
      <w:r>
        <w:rPr>
          <w:rFonts w:ascii="Times New Roman"/>
          <w:b w:val="false"/>
          <w:i w:val="false"/>
          <w:color w:val="000000"/>
          <w:sz w:val="28"/>
        </w:rPr>
        <w:t xml:space="preserve"> сәйкес жайылым айналымдарының қолайлы схемаларын;</w:t>
      </w:r>
    </w:p>
    <w:bookmarkEnd w:id="6"/>
    <w:bookmarkStart w:name="z9"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35</w:t>
      </w:r>
      <w:r>
        <w:rPr>
          <w:rFonts w:ascii="Times New Roman"/>
          <w:b w:val="false"/>
          <w:i w:val="false"/>
          <w:color w:val="000000"/>
          <w:sz w:val="28"/>
        </w:rPr>
        <w:t>-</w:t>
      </w:r>
      <w:r>
        <w:rPr>
          <w:rFonts w:ascii="Times New Roman"/>
          <w:b w:val="false"/>
          <w:i w:val="false"/>
          <w:color w:val="000000"/>
          <w:sz w:val="28"/>
        </w:rPr>
        <w:t>51 қосымшаларына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7"/>
    <w:bookmarkStart w:name="z10"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52</w:t>
      </w:r>
      <w:r>
        <w:rPr>
          <w:rFonts w:ascii="Times New Roman"/>
          <w:b w:val="false"/>
          <w:i w:val="false"/>
          <w:color w:val="000000"/>
          <w:sz w:val="28"/>
        </w:rPr>
        <w:t>-</w:t>
      </w:r>
      <w:r>
        <w:rPr>
          <w:rFonts w:ascii="Times New Roman"/>
          <w:b w:val="false"/>
          <w:i w:val="false"/>
          <w:color w:val="000000"/>
          <w:sz w:val="28"/>
        </w:rPr>
        <w:t>68 қосымшаларына</w:t>
      </w:r>
      <w:r>
        <w:rPr>
          <w:rFonts w:ascii="Times New Roman"/>
          <w:b w:val="false"/>
          <w:i w:val="false"/>
          <w:color w:val="000000"/>
          <w:sz w:val="28"/>
        </w:rPr>
        <w:t xml:space="preserve"> сәйкес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8"/>
    <w:bookmarkStart w:name="z11" w:id="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69</w:t>
      </w:r>
      <w:r>
        <w:rPr>
          <w:rFonts w:ascii="Times New Roman"/>
          <w:b w:val="false"/>
          <w:i w:val="false"/>
          <w:color w:val="000000"/>
          <w:sz w:val="28"/>
        </w:rPr>
        <w:t>-</w:t>
      </w:r>
      <w:r>
        <w:rPr>
          <w:rFonts w:ascii="Times New Roman"/>
          <w:b w:val="false"/>
          <w:i w:val="false"/>
          <w:color w:val="000000"/>
          <w:sz w:val="28"/>
        </w:rPr>
        <w:t>85 қосымшаға</w:t>
      </w:r>
      <w:r>
        <w:rPr>
          <w:rFonts w:ascii="Times New Roman"/>
          <w:b w:val="false"/>
          <w:i w:val="false"/>
          <w:color w:val="000000"/>
          <w:sz w:val="28"/>
        </w:rPr>
        <w:t xml:space="preserve">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9"/>
    <w:bookmarkStart w:name="z12" w:id="1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86</w:t>
      </w:r>
      <w:r>
        <w:rPr>
          <w:rFonts w:ascii="Times New Roman"/>
          <w:b w:val="false"/>
          <w:i w:val="false"/>
          <w:color w:val="000000"/>
          <w:sz w:val="28"/>
        </w:rPr>
        <w:t>-</w:t>
      </w:r>
      <w:r>
        <w:rPr>
          <w:rFonts w:ascii="Times New Roman"/>
          <w:b w:val="false"/>
          <w:i w:val="false"/>
          <w:color w:val="000000"/>
          <w:sz w:val="28"/>
        </w:rPr>
        <w:t>102 қосымшаға</w:t>
      </w:r>
      <w:r>
        <w:rPr>
          <w:rFonts w:ascii="Times New Roman"/>
          <w:b w:val="false"/>
          <w:i w:val="false"/>
          <w:color w:val="000000"/>
          <w:sz w:val="28"/>
        </w:rPr>
        <w:t xml:space="preserve"> сәйкес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10"/>
    <w:bookmarkStart w:name="z13" w:id="1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103 қосымшаға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End w:id="11"/>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 ветеринариялық-санитариялық объектілер туралы мәліметтерді, олардың иелерін - жайылым пайдаланушыларды, жеке және (немесе) заңды тұлғаларды көрсете отырып, ауыл шаруашылығы жануарлары мал басының саны туралы деректерді, шалғайдағы жайылымдарда жаю үшін ауыл шаруашылығы жануарларының мал басын қалыптастыру туралы мәліметтерді, екпе және аридтік жайылымдарда ауыл шаруашылығы жануарларын жаю ерекшеліктерін, малды айдап өтуге арналған сервитуттар туралы мәліметтерді және мемлекеттік органдар, жеке және (немесе) заңды тұлғалар ұсынған өзге де деректерді қамтиды.</w:t>
      </w:r>
    </w:p>
    <w:p>
      <w:pPr>
        <w:spacing w:after="0"/>
        <w:ind w:left="0"/>
        <w:jc w:val="both"/>
      </w:pPr>
      <w:r>
        <w:rPr>
          <w:rFonts w:ascii="Times New Roman"/>
          <w:b w:val="false"/>
          <w:i w:val="false"/>
          <w:color w:val="000000"/>
          <w:sz w:val="28"/>
        </w:rPr>
        <w:t>
      Жарқайың ауданы аумағының жалпы ауданы 1205936 гектар, оның ішінде егістік-715835 гектар, көпжылдық екпелер-167 гектар, тыңайған жерлер-11682 гектар, шабындықтар-14393 гектар, жайылымдық жерлер-419165 гектар, оның ішінде жақсартылған жерлер-65240 гектар.</w:t>
      </w:r>
    </w:p>
    <w:p>
      <w:pPr>
        <w:spacing w:after="0"/>
        <w:ind w:left="0"/>
        <w:jc w:val="both"/>
      </w:pPr>
      <w:r>
        <w:rPr>
          <w:rFonts w:ascii="Times New Roman"/>
          <w:b w:val="false"/>
          <w:i w:val="false"/>
          <w:color w:val="000000"/>
          <w:sz w:val="28"/>
        </w:rPr>
        <w:t>
      Санаттар бойынша жерлер мыналарға бөлінеді:</w:t>
      </w:r>
    </w:p>
    <w:p>
      <w:pPr>
        <w:spacing w:after="0"/>
        <w:ind w:left="0"/>
        <w:jc w:val="both"/>
      </w:pPr>
      <w:r>
        <w:rPr>
          <w:rFonts w:ascii="Times New Roman"/>
          <w:b w:val="false"/>
          <w:i w:val="false"/>
          <w:color w:val="000000"/>
          <w:sz w:val="28"/>
        </w:rPr>
        <w:t>
      ауыл шаруашылығы мақсатындағы жерлер-991374 гектар ауыл шаруашылығы алқаптары, оның ішінде егістік-713441 гектар, шабындықтар-8521 гектар, жайылымдар-269412 гектар, оның ішінде жақсартылған жерлер-49840 гектар;</w:t>
      </w:r>
    </w:p>
    <w:p>
      <w:pPr>
        <w:spacing w:after="0"/>
        <w:ind w:left="0"/>
        <w:jc w:val="both"/>
      </w:pPr>
      <w:r>
        <w:rPr>
          <w:rFonts w:ascii="Times New Roman"/>
          <w:b w:val="false"/>
          <w:i w:val="false"/>
          <w:color w:val="000000"/>
          <w:sz w:val="28"/>
        </w:rPr>
        <w:t>
      Жарқайың ауданы бойынша шаруа қожалықтарының саны 432, ауыл шаруашылығы алқаптарының жалпы көлемін алып жатыр-339795 гектар, оның ішінде егістік-261842 гектар, шабындық-3214 гектар, жайылым-74739 гектар, оның ішінде жақсартылған-11957 гектар;</w:t>
      </w:r>
    </w:p>
    <w:p>
      <w:pPr>
        <w:spacing w:after="0"/>
        <w:ind w:left="0"/>
        <w:jc w:val="both"/>
      </w:pPr>
      <w:r>
        <w:rPr>
          <w:rFonts w:ascii="Times New Roman"/>
          <w:b w:val="false"/>
          <w:i w:val="false"/>
          <w:color w:val="000000"/>
          <w:sz w:val="28"/>
        </w:rPr>
        <w:t>
      Жарқайың ауданы бойынша мемлекеттік емес заңды тұлғалардың саны 73, ауыл шаруашылығы алқаптарының жалпы көлемін алып жатыр-651579 гектар, оның ішінде егістік-451599 гектар, шабындықтар-5307 гектар, жайылымдар-194673 гектар, оның ішінде жақсартылған жерлер-37883 гектар;</w:t>
      </w:r>
    </w:p>
    <w:p>
      <w:pPr>
        <w:spacing w:after="0"/>
        <w:ind w:left="0"/>
        <w:jc w:val="both"/>
      </w:pPr>
      <w:r>
        <w:rPr>
          <w:rFonts w:ascii="Times New Roman"/>
          <w:b w:val="false"/>
          <w:i w:val="false"/>
          <w:color w:val="000000"/>
          <w:sz w:val="28"/>
        </w:rPr>
        <w:t>
      елді мекендердің жерлері-53542 гектар (23 елді мекен);</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жерлер-7800,53 гектар;</w:t>
      </w:r>
    </w:p>
    <w:p>
      <w:pPr>
        <w:spacing w:after="0"/>
        <w:ind w:left="0"/>
        <w:jc w:val="both"/>
      </w:pPr>
      <w:r>
        <w:rPr>
          <w:rFonts w:ascii="Times New Roman"/>
          <w:b w:val="false"/>
          <w:i w:val="false"/>
          <w:color w:val="000000"/>
          <w:sz w:val="28"/>
        </w:rPr>
        <w:t>
      орман қорының жері-1166 гектар;</w:t>
      </w:r>
    </w:p>
    <w:p>
      <w:pPr>
        <w:spacing w:after="0"/>
        <w:ind w:left="0"/>
        <w:jc w:val="both"/>
      </w:pPr>
      <w:r>
        <w:rPr>
          <w:rFonts w:ascii="Times New Roman"/>
          <w:b w:val="false"/>
          <w:i w:val="false"/>
          <w:color w:val="000000"/>
          <w:sz w:val="28"/>
        </w:rPr>
        <w:t>
      су қорының жері-1520 гектар;</w:t>
      </w:r>
    </w:p>
    <w:p>
      <w:pPr>
        <w:spacing w:after="0"/>
        <w:ind w:left="0"/>
        <w:jc w:val="both"/>
      </w:pPr>
      <w:r>
        <w:rPr>
          <w:rFonts w:ascii="Times New Roman"/>
          <w:b w:val="false"/>
          <w:i w:val="false"/>
          <w:color w:val="000000"/>
          <w:sz w:val="28"/>
        </w:rPr>
        <w:t>
      қосалқы жерлер-150533 гектар, оның ішінде көпжылдық екпелер-167 гектар, тыңайған жерлер-11682 гектар, шабындықтар-5872 гектар, жайылымдар-103377 гектар, оның ішінде жақсартылған жерлер-13573 гектар.</w:t>
      </w:r>
    </w:p>
    <w:p>
      <w:pPr>
        <w:spacing w:after="0"/>
        <w:ind w:left="0"/>
        <w:jc w:val="both"/>
      </w:pPr>
      <w:r>
        <w:rPr>
          <w:rFonts w:ascii="Times New Roman"/>
          <w:b w:val="false"/>
          <w:i w:val="false"/>
          <w:color w:val="000000"/>
          <w:sz w:val="28"/>
        </w:rPr>
        <w:t>
      Жарқайың ауданы аумағының жер бедері алуан түрлі: көп бөлігін далалар, ұсақ шоқылар, жазық сәл бөлінген және өзен аңғарлары алып жатыр. Өсімдіктер әртүрлі шөптердің дала түрлерімен және сәйкесінше ландшафтпен, қайың ормандарымен ұсынылған. Топырақ негізінен қара топырақты және өсімдік қауымдастықтары әртүрлі, құрғақшылыққа төзімді. Климаты күрт континенталды және өте құрғақ.</w:t>
      </w:r>
    </w:p>
    <w:p>
      <w:pPr>
        <w:spacing w:after="0"/>
        <w:ind w:left="0"/>
        <w:jc w:val="both"/>
      </w:pPr>
      <w:r>
        <w:rPr>
          <w:rFonts w:ascii="Times New Roman"/>
          <w:b w:val="false"/>
          <w:i w:val="false"/>
          <w:color w:val="000000"/>
          <w:sz w:val="28"/>
        </w:rPr>
        <w:t>
      2021 жылғы 1 шілдеге Жарқайың ауданында жалпы ірі қара мал басы 15249 бас, оның ішінде аналық мал басы 6226 бас, ұсақ мүйізді мал басы 33155 бас, 8874 бас жылқы бар.</w:t>
      </w:r>
    </w:p>
    <w:p>
      <w:pPr>
        <w:spacing w:after="0"/>
        <w:ind w:left="0"/>
        <w:jc w:val="both"/>
      </w:pPr>
      <w:r>
        <w:rPr>
          <w:rFonts w:ascii="Times New Roman"/>
          <w:b w:val="false"/>
          <w:i w:val="false"/>
          <w:color w:val="000000"/>
          <w:sz w:val="28"/>
        </w:rPr>
        <w:t>
      Жарқайың ауданы бойынша қажеттілік:</w:t>
      </w:r>
    </w:p>
    <w:p>
      <w:pPr>
        <w:spacing w:after="0"/>
        <w:ind w:left="0"/>
        <w:jc w:val="both"/>
      </w:pPr>
      <w:r>
        <w:rPr>
          <w:rFonts w:ascii="Times New Roman"/>
          <w:b w:val="false"/>
          <w:i w:val="false"/>
          <w:color w:val="000000"/>
          <w:sz w:val="28"/>
        </w:rPr>
        <w:t>
      ІҚМ үшін-1 басқа 6,5 гектар,</w:t>
      </w:r>
    </w:p>
    <w:p>
      <w:pPr>
        <w:spacing w:after="0"/>
        <w:ind w:left="0"/>
        <w:jc w:val="both"/>
      </w:pPr>
      <w:r>
        <w:rPr>
          <w:rFonts w:ascii="Times New Roman"/>
          <w:b w:val="false"/>
          <w:i w:val="false"/>
          <w:color w:val="000000"/>
          <w:sz w:val="28"/>
        </w:rPr>
        <w:t>
      ҰММ үшін-1 басқа 1,3 гектар,</w:t>
      </w:r>
    </w:p>
    <w:p>
      <w:pPr>
        <w:spacing w:after="0"/>
        <w:ind w:left="0"/>
        <w:jc w:val="both"/>
      </w:pPr>
      <w:r>
        <w:rPr>
          <w:rFonts w:ascii="Times New Roman"/>
          <w:b w:val="false"/>
          <w:i w:val="false"/>
          <w:color w:val="000000"/>
          <w:sz w:val="28"/>
        </w:rPr>
        <w:t>
      жылқылар үшін-1 басқа 7,8 гектар.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1</w:t>
            </w:r>
            <w:r>
              <w:br/>
            </w:r>
            <w:r>
              <w:rPr>
                <w:rFonts w:ascii="Times New Roman"/>
                <w:b w:val="false"/>
                <w:i w:val="false"/>
                <w:color w:val="000000"/>
                <w:sz w:val="20"/>
              </w:rPr>
              <w:t>қосымша</w:t>
            </w:r>
          </w:p>
        </w:tc>
      </w:tr>
    </w:tbl>
    <w:bookmarkStart w:name="z15" w:id="1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Жарқайың ауданы Державин қаласының аумағында жайылымдардың орналасу схемасы (картасы)</w:t>
      </w:r>
    </w:p>
    <w:bookmarkEnd w:id="12"/>
    <w:p>
      <w:pPr>
        <w:spacing w:after="0"/>
        <w:ind w:left="0"/>
        <w:jc w:val="left"/>
      </w:pPr>
      <w:r>
        <w:br/>
      </w:r>
    </w:p>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Жарқайың ауданы Державин қаласы бойынша мал басы иелері және жер пайдаланушылардың жер учаскелерінің мәліметі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3687"/>
        <w:gridCol w:w="1784"/>
        <w:gridCol w:w="3793"/>
        <w:gridCol w:w="1890"/>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жайылымы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пайдаланушыларының жайылымы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мал басы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мал басы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 га</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га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ІҚМ-3976 бас</w:t>
            </w:r>
            <w:r>
              <w:br/>
            </w:r>
            <w:r>
              <w:rPr>
                <w:rFonts w:ascii="Times New Roman"/>
                <w:b w:val="false"/>
                <w:i w:val="false"/>
                <w:color w:val="000000"/>
                <w:sz w:val="20"/>
              </w:rPr>
              <w:t>
ҰММ-3617 бас</w:t>
            </w:r>
            <w:r>
              <w:br/>
            </w:r>
            <w:r>
              <w:rPr>
                <w:rFonts w:ascii="Times New Roman"/>
                <w:b w:val="false"/>
                <w:i w:val="false"/>
                <w:color w:val="000000"/>
                <w:sz w:val="20"/>
              </w:rPr>
              <w:t>
жылқы-258 бас</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ІҚМ-0 бас</w:t>
            </w:r>
            <w:r>
              <w:br/>
            </w:r>
            <w:r>
              <w:rPr>
                <w:rFonts w:ascii="Times New Roman"/>
                <w:b w:val="false"/>
                <w:i w:val="false"/>
                <w:color w:val="000000"/>
                <w:sz w:val="20"/>
              </w:rPr>
              <w:t>
ҰММ-0бас</w:t>
            </w:r>
            <w:r>
              <w:br/>
            </w:r>
            <w:r>
              <w:rPr>
                <w:rFonts w:ascii="Times New Roman"/>
                <w:b w:val="false"/>
                <w:i w:val="false"/>
                <w:color w:val="000000"/>
                <w:sz w:val="20"/>
              </w:rPr>
              <w:t>
жылқы-0бас</w:t>
            </w:r>
          </w:p>
        </w:tc>
      </w:tr>
    </w:tbl>
    <w:p>
      <w:pPr>
        <w:spacing w:after="0"/>
        <w:ind w:left="0"/>
        <w:jc w:val="left"/>
      </w:pPr>
      <w:r>
        <w:rPr>
          <w:rFonts w:ascii="Times New Roman"/>
          <w:b/>
          <w:i w:val="false"/>
          <w:color w:val="000000"/>
        </w:rPr>
        <w:t xml:space="preserve"> Жарқайың ауданы Державин қаласы бойынша малды айдап өтуге арналған сервитуттар туралы мәліметтер</w:t>
      </w:r>
    </w:p>
    <w:p>
      <w:pPr>
        <w:spacing w:after="0"/>
        <w:ind w:left="0"/>
        <w:jc w:val="both"/>
      </w:pPr>
      <w:r>
        <w:rPr>
          <w:rFonts w:ascii="Times New Roman"/>
          <w:b w:val="false"/>
          <w:i w:val="false"/>
          <w:color w:val="000000"/>
          <w:sz w:val="28"/>
        </w:rPr>
        <w:t>
      Мал айдау үшін сервитуттарды орналастыру талап етілмейді, өйткені мал айдау елді мекеннің шекараларында және ауданның ауыл шаруашылығы тауарын өндірушілердің аумағына әсер етпей, ауданның босалқы жерлерінде өтеді.</w:t>
      </w:r>
    </w:p>
    <w:p>
      <w:pPr>
        <w:spacing w:after="0"/>
        <w:ind w:left="0"/>
        <w:jc w:val="left"/>
      </w:pPr>
      <w:r>
        <w:rPr>
          <w:rFonts w:ascii="Times New Roman"/>
          <w:b/>
          <w:i w:val="false"/>
          <w:color w:val="000000"/>
        </w:rPr>
        <w:t xml:space="preserve"> Жарқайың ауданы Державин қаласы аумағында жайылымдардың орналасу схемасына (картасына) беріліп отырған жер учаскілері мен меншік иелерінің тізімі</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2"/>
        <w:gridCol w:w="7488"/>
      </w:tblGrid>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жер пайдаланушыларының атаулары</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2</w:t>
            </w:r>
            <w:r>
              <w:br/>
            </w:r>
            <w:r>
              <w:rPr>
                <w:rFonts w:ascii="Times New Roman"/>
                <w:b w:val="false"/>
                <w:i w:val="false"/>
                <w:color w:val="000000"/>
                <w:sz w:val="20"/>
              </w:rPr>
              <w:t>қосымша</w:t>
            </w:r>
          </w:p>
        </w:tc>
      </w:tr>
    </w:tbl>
    <w:bookmarkStart w:name="z17" w:id="1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Жарқайың ауданы Бірсуат ауылының аумағында жайылымдардың орналасу схемасы (картасы)</w:t>
      </w:r>
    </w:p>
    <w:bookmarkEnd w:id="13"/>
    <w:p>
      <w:pPr>
        <w:spacing w:after="0"/>
        <w:ind w:left="0"/>
        <w:jc w:val="left"/>
      </w:pPr>
      <w:r>
        <w:br/>
      </w:r>
    </w:p>
    <w:p>
      <w:pPr>
        <w:spacing w:after="0"/>
        <w:ind w:left="0"/>
        <w:jc w:val="both"/>
      </w:pPr>
      <w:r>
        <w:drawing>
          <wp:inline distT="0" distB="0" distL="0" distR="0">
            <wp:extent cx="52959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959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Жарқайың ауданы Бірсуат ауылы бойынша мал басы иелері және жер пайдаланушылардың жер учаскелерінің мәліметі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2931"/>
        <w:gridCol w:w="3941"/>
        <w:gridCol w:w="2511"/>
        <w:gridCol w:w="2006"/>
      </w:tblGrid>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жайылымы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пайдаланушыларының жайылымы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мал басы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мал басы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 га</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23555,4 га</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ІҚМ-154 бас</w:t>
            </w:r>
            <w:r>
              <w:br/>
            </w:r>
            <w:r>
              <w:rPr>
                <w:rFonts w:ascii="Times New Roman"/>
                <w:b w:val="false"/>
                <w:i w:val="false"/>
                <w:color w:val="000000"/>
                <w:sz w:val="20"/>
              </w:rPr>
              <w:t>
ҰММ-286 бас</w:t>
            </w:r>
            <w:r>
              <w:br/>
            </w:r>
            <w:r>
              <w:rPr>
                <w:rFonts w:ascii="Times New Roman"/>
                <w:b w:val="false"/>
                <w:i w:val="false"/>
                <w:color w:val="000000"/>
                <w:sz w:val="20"/>
              </w:rPr>
              <w:t>
жылқы-25 бас</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ІҚМ-4 бас</w:t>
            </w:r>
            <w:r>
              <w:br/>
            </w:r>
            <w:r>
              <w:rPr>
                <w:rFonts w:ascii="Times New Roman"/>
                <w:b w:val="false"/>
                <w:i w:val="false"/>
                <w:color w:val="000000"/>
                <w:sz w:val="20"/>
              </w:rPr>
              <w:t>
ҰММ-17 бас</w:t>
            </w:r>
            <w:r>
              <w:br/>
            </w:r>
            <w:r>
              <w:rPr>
                <w:rFonts w:ascii="Times New Roman"/>
                <w:b w:val="false"/>
                <w:i w:val="false"/>
                <w:color w:val="000000"/>
                <w:sz w:val="20"/>
              </w:rPr>
              <w:t>
жылқы-14 бас</w:t>
            </w:r>
          </w:p>
        </w:tc>
      </w:tr>
    </w:tbl>
    <w:p>
      <w:pPr>
        <w:spacing w:after="0"/>
        <w:ind w:left="0"/>
        <w:jc w:val="left"/>
      </w:pPr>
      <w:r>
        <w:rPr>
          <w:rFonts w:ascii="Times New Roman"/>
          <w:b/>
          <w:i w:val="false"/>
          <w:color w:val="000000"/>
        </w:rPr>
        <w:t xml:space="preserve"> Жарқайың ауданы Бірсуат ауылы бойынша малды айдап өтуге арналған сервитуттар туралы мәліметтер</w:t>
      </w:r>
    </w:p>
    <w:p>
      <w:pPr>
        <w:spacing w:after="0"/>
        <w:ind w:left="0"/>
        <w:jc w:val="both"/>
      </w:pPr>
      <w:r>
        <w:rPr>
          <w:rFonts w:ascii="Times New Roman"/>
          <w:b w:val="false"/>
          <w:i w:val="false"/>
          <w:color w:val="000000"/>
          <w:sz w:val="28"/>
        </w:rPr>
        <w:t>
      Мал айдап өтуге арналған сервитуттарды орналастыру талап етілмейді, өйткені мал айдау елді мекеннің шекараларында және ауданның ауыл шаруашылығы тауарын өндірушілердің аумағына әсер етпей, ауданның босалқы жерлерінде өтеді.</w:t>
      </w:r>
    </w:p>
    <w:p>
      <w:pPr>
        <w:spacing w:after="0"/>
        <w:ind w:left="0"/>
        <w:jc w:val="left"/>
      </w:pPr>
      <w:r>
        <w:rPr>
          <w:rFonts w:ascii="Times New Roman"/>
          <w:b/>
          <w:i w:val="false"/>
          <w:color w:val="000000"/>
        </w:rPr>
        <w:t xml:space="preserve"> Жарқайың ауданы Бірсуат ауылының аумағында жайылымдардың орналасу схемасына (картасына) беріліп отырған жер учаскілері мен меншік иелерінің тізімі</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9823"/>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жер пайдаланушыларының атаулары</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"Интернационал-Астана" ЖШС</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"Гигант-С" ЖШС</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 STT" ЖШС</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"Жаркаинская Нива" ЖШС</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"Азия-Трейд" ЖШС</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"ТАС-ЕСМ" ЖШС</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"СевАгро-3" ЖШС</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"Алтынтюбе" ЖШС</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"Ростовское-Агро" ЖШС</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"Рамдис" ш/қ</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"Кулагер" ш/қ</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 ш/қ</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"Сания" ш/қ</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"Иволга" ш/қ</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"Эмба" ш/қ</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 ш/қ</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"Ивушка" ш/қ</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3</w:t>
            </w:r>
            <w:r>
              <w:br/>
            </w:r>
            <w:r>
              <w:rPr>
                <w:rFonts w:ascii="Times New Roman"/>
                <w:b w:val="false"/>
                <w:i w:val="false"/>
                <w:color w:val="000000"/>
                <w:sz w:val="20"/>
              </w:rPr>
              <w:t>қосымша</w:t>
            </w:r>
          </w:p>
        </w:tc>
      </w:tr>
    </w:tbl>
    <w:bookmarkStart w:name="z19" w:id="1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Жарқайың ауданы Гастелло ауылының аумағында жайылымдардың орналасу схемасы (картасы)</w:t>
      </w:r>
    </w:p>
    <w:bookmarkEnd w:id="14"/>
    <w:p>
      <w:pPr>
        <w:spacing w:after="0"/>
        <w:ind w:left="0"/>
        <w:jc w:val="left"/>
      </w:pPr>
      <w:r>
        <w:br/>
      </w:r>
    </w:p>
    <w:p>
      <w:pPr>
        <w:spacing w:after="0"/>
        <w:ind w:left="0"/>
        <w:jc w:val="both"/>
      </w:pPr>
      <w:r>
        <w:drawing>
          <wp:inline distT="0" distB="0" distL="0" distR="0">
            <wp:extent cx="781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Жарқайың ауданы Гастелло ауылы бойынша мал басы иелері және жер пайдаланушылардың жер учаскелерінің мәліметі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2708"/>
        <w:gridCol w:w="3642"/>
        <w:gridCol w:w="2786"/>
        <w:gridCol w:w="2322"/>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жайылымы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пайдаланушыларының жайылымы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мал басы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мал басы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 га</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25989,1 га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ІҚМ-451 бас</w:t>
            </w:r>
            <w:r>
              <w:br/>
            </w:r>
            <w:r>
              <w:rPr>
                <w:rFonts w:ascii="Times New Roman"/>
                <w:b w:val="false"/>
                <w:i w:val="false"/>
                <w:color w:val="000000"/>
                <w:sz w:val="20"/>
              </w:rPr>
              <w:t>
ҰММ-1321 бас</w:t>
            </w:r>
            <w:r>
              <w:br/>
            </w:r>
            <w:r>
              <w:rPr>
                <w:rFonts w:ascii="Times New Roman"/>
                <w:b w:val="false"/>
                <w:i w:val="false"/>
                <w:color w:val="000000"/>
                <w:sz w:val="20"/>
              </w:rPr>
              <w:t>
жылқы-130 бас</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ІҚМ-31 бас</w:t>
            </w:r>
            <w:r>
              <w:br/>
            </w:r>
            <w:r>
              <w:rPr>
                <w:rFonts w:ascii="Times New Roman"/>
                <w:b w:val="false"/>
                <w:i w:val="false"/>
                <w:color w:val="000000"/>
                <w:sz w:val="20"/>
              </w:rPr>
              <w:t>
ҰММ-139 бас</w:t>
            </w:r>
            <w:r>
              <w:br/>
            </w:r>
            <w:r>
              <w:rPr>
                <w:rFonts w:ascii="Times New Roman"/>
                <w:b w:val="false"/>
                <w:i w:val="false"/>
                <w:color w:val="000000"/>
                <w:sz w:val="20"/>
              </w:rPr>
              <w:t>
жылқы-42 бас</w:t>
            </w:r>
          </w:p>
        </w:tc>
      </w:tr>
    </w:tbl>
    <w:p>
      <w:pPr>
        <w:spacing w:after="0"/>
        <w:ind w:left="0"/>
        <w:jc w:val="left"/>
      </w:pPr>
      <w:r>
        <w:rPr>
          <w:rFonts w:ascii="Times New Roman"/>
          <w:b/>
          <w:i w:val="false"/>
          <w:color w:val="000000"/>
        </w:rPr>
        <w:t xml:space="preserve"> Жарқайың ауданы Гастелло ауылы бойынша малды айдап өтуге арналған сервитуттар туралы мәліметтер</w:t>
      </w:r>
    </w:p>
    <w:p>
      <w:pPr>
        <w:spacing w:after="0"/>
        <w:ind w:left="0"/>
        <w:jc w:val="both"/>
      </w:pPr>
      <w:r>
        <w:rPr>
          <w:rFonts w:ascii="Times New Roman"/>
          <w:b w:val="false"/>
          <w:i w:val="false"/>
          <w:color w:val="000000"/>
          <w:sz w:val="28"/>
        </w:rPr>
        <w:t>
      Мал айдап өтуге арналған сервитуттарды орналастыру талап етілмейді, өйткені мал айдау елді мекеннің шекараларында және ауданның ауыл шаруашылығы тауарын өндірушілердің аумағына әсер етпей, ауданның босалқы жерлерінде өтеді.</w:t>
      </w:r>
    </w:p>
    <w:p>
      <w:pPr>
        <w:spacing w:after="0"/>
        <w:ind w:left="0"/>
        <w:jc w:val="left"/>
      </w:pPr>
      <w:r>
        <w:rPr>
          <w:rFonts w:ascii="Times New Roman"/>
          <w:b/>
          <w:i w:val="false"/>
          <w:color w:val="000000"/>
        </w:rPr>
        <w:t xml:space="preserve"> Жарқайың ауданы Гастелло ауылының аумағында жайылымдардың орналасу схемасына (картасына) беріліп отырған жер учаскілері мен меншік иелерінің тізімі</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3"/>
        <w:gridCol w:w="7977"/>
      </w:tblGrid>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жер пайдаланушыларының атаулары</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"Кен-М" ЖШС</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"Сельхозхимия" ЖШС</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"Державинская Агропромтехника" ЖШС</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"Шаим"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"Ес-Агро"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"Золотая нива"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"Азамат-4"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"Атай"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"Амина-к"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"Термитау"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"Манафов"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"Ясень"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"Нартай"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"Акшай"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"Найза-К"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"Малахит-1"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"Фатима"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"Рубин-1"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"Асем-1"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"Султан-1"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"Бексултан"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"Инес"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"Удача" ш/қ</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4</w:t>
            </w:r>
            <w:r>
              <w:br/>
            </w:r>
            <w:r>
              <w:rPr>
                <w:rFonts w:ascii="Times New Roman"/>
                <w:b w:val="false"/>
                <w:i w:val="false"/>
                <w:color w:val="000000"/>
                <w:sz w:val="20"/>
              </w:rPr>
              <w:t>қосымша</w:t>
            </w:r>
          </w:p>
        </w:tc>
      </w:tr>
    </w:tbl>
    <w:bookmarkStart w:name="z21" w:id="1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Жарқайың ауданы Далабай ауылының аумағында жайылымдардың орналасу схемасы (картасы)</w:t>
      </w:r>
    </w:p>
    <w:bookmarkEnd w:id="15"/>
    <w:p>
      <w:pPr>
        <w:spacing w:after="0"/>
        <w:ind w:left="0"/>
        <w:jc w:val="left"/>
      </w:pPr>
      <w:r>
        <w:br/>
      </w:r>
    </w:p>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Жарқайың ауданы Далабай ауылы бойынша мал басы иелері және жер пайдаланушылардың жер учаскелерінің мәліметі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2530"/>
        <w:gridCol w:w="3583"/>
        <w:gridCol w:w="2618"/>
        <w:gridCol w:w="2619"/>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жайылымы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пайдаланушыларының жайылымы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мал басы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мал басы</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га</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4439,4 га</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ІҚМ-429 бас</w:t>
            </w:r>
            <w:r>
              <w:br/>
            </w:r>
            <w:r>
              <w:rPr>
                <w:rFonts w:ascii="Times New Roman"/>
                <w:b w:val="false"/>
                <w:i w:val="false"/>
                <w:color w:val="000000"/>
                <w:sz w:val="20"/>
              </w:rPr>
              <w:t>
ҰММ-903 бас</w:t>
            </w:r>
            <w:r>
              <w:br/>
            </w:r>
            <w:r>
              <w:rPr>
                <w:rFonts w:ascii="Times New Roman"/>
                <w:b w:val="false"/>
                <w:i w:val="false"/>
                <w:color w:val="000000"/>
                <w:sz w:val="20"/>
              </w:rPr>
              <w:t>
жылқы-170 бас</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ІҚМ-133 бас</w:t>
            </w:r>
            <w:r>
              <w:br/>
            </w:r>
            <w:r>
              <w:rPr>
                <w:rFonts w:ascii="Times New Roman"/>
                <w:b w:val="false"/>
                <w:i w:val="false"/>
                <w:color w:val="000000"/>
                <w:sz w:val="20"/>
              </w:rPr>
              <w:t>
ҰММ-242 бас</w:t>
            </w:r>
            <w:r>
              <w:br/>
            </w:r>
            <w:r>
              <w:rPr>
                <w:rFonts w:ascii="Times New Roman"/>
                <w:b w:val="false"/>
                <w:i w:val="false"/>
                <w:color w:val="000000"/>
                <w:sz w:val="20"/>
              </w:rPr>
              <w:t>
жылқы-128 бас</w:t>
            </w:r>
          </w:p>
        </w:tc>
      </w:tr>
    </w:tbl>
    <w:p>
      <w:pPr>
        <w:spacing w:after="0"/>
        <w:ind w:left="0"/>
        <w:jc w:val="left"/>
      </w:pPr>
      <w:r>
        <w:rPr>
          <w:rFonts w:ascii="Times New Roman"/>
          <w:b/>
          <w:i w:val="false"/>
          <w:color w:val="000000"/>
        </w:rPr>
        <w:t xml:space="preserve"> Жарқайың ауданы Далабай ауылы бойынша малды айдап өтуге арналған сервитуттар туралы мәліметтер</w:t>
      </w:r>
    </w:p>
    <w:p>
      <w:pPr>
        <w:spacing w:after="0"/>
        <w:ind w:left="0"/>
        <w:jc w:val="both"/>
      </w:pPr>
      <w:r>
        <w:rPr>
          <w:rFonts w:ascii="Times New Roman"/>
          <w:b w:val="false"/>
          <w:i w:val="false"/>
          <w:color w:val="000000"/>
          <w:sz w:val="28"/>
        </w:rPr>
        <w:t>
      Мал айдап өтуге арналған сервитуттарды орналастыру талап етілмейді, өйткені мал айдау елді мекеннің шекараларында және ауданның ауыл шаруашылығы тауарын өндірушілердің аумағына әсер етпей, ауданның босалқы жерлерінде өтеді.</w:t>
      </w:r>
    </w:p>
    <w:p>
      <w:pPr>
        <w:spacing w:after="0"/>
        <w:ind w:left="0"/>
        <w:jc w:val="left"/>
      </w:pPr>
      <w:r>
        <w:rPr>
          <w:rFonts w:ascii="Times New Roman"/>
          <w:b/>
          <w:i w:val="false"/>
          <w:color w:val="000000"/>
        </w:rPr>
        <w:t xml:space="preserve"> Жарқайың ауданы Далабай ауылының аумағында жайылымдардың орналасу схемасына (картасына) беріліп отырған жер учаскілері мен меншік иелерінің тізімі</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3"/>
        <w:gridCol w:w="7977"/>
      </w:tblGrid>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жер пайдаланушыларының атаулары</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"АЛИНАГРО" ЖШС</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"А.Азамат"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"Саян"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"Алеев"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"Колос-2"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"Каганат"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"Нурмат"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Исатов Е.Е.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"Азалина"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О"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"Сания"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"Тлек-1"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"Байбол" ш/қ</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5</w:t>
            </w:r>
            <w:r>
              <w:br/>
            </w:r>
            <w:r>
              <w:rPr>
                <w:rFonts w:ascii="Times New Roman"/>
                <w:b w:val="false"/>
                <w:i w:val="false"/>
                <w:color w:val="000000"/>
                <w:sz w:val="20"/>
              </w:rPr>
              <w:t>қосымша</w:t>
            </w:r>
          </w:p>
        </w:tc>
      </w:tr>
    </w:tbl>
    <w:bookmarkStart w:name="z23" w:id="1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Жарқайың ауданы Құмсуат ауылының аумағында жайылымдардың орналасу схемасы (картасы)</w:t>
      </w:r>
    </w:p>
    <w:bookmarkEnd w:id="16"/>
    <w:p>
      <w:pPr>
        <w:spacing w:after="0"/>
        <w:ind w:left="0"/>
        <w:jc w:val="left"/>
      </w:pP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Жарқайың ауданы Құмсуат ауылы бойынша мал басы иелері және жер пайдаланушылардың жер учаскелерінің мәліметі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2930"/>
        <w:gridCol w:w="3437"/>
        <w:gridCol w:w="2511"/>
        <w:gridCol w:w="2511"/>
      </w:tblGrid>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жайылымы</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пайдаланушыларының жайылымы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мал басы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мал басы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га</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 га</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ІҚМ-959 бас</w:t>
            </w:r>
            <w:r>
              <w:br/>
            </w:r>
            <w:r>
              <w:rPr>
                <w:rFonts w:ascii="Times New Roman"/>
                <w:b w:val="false"/>
                <w:i w:val="false"/>
                <w:color w:val="000000"/>
                <w:sz w:val="20"/>
              </w:rPr>
              <w:t>
ҰММ-541 бас</w:t>
            </w:r>
            <w:r>
              <w:br/>
            </w:r>
            <w:r>
              <w:rPr>
                <w:rFonts w:ascii="Times New Roman"/>
                <w:b w:val="false"/>
                <w:i w:val="false"/>
                <w:color w:val="000000"/>
                <w:sz w:val="20"/>
              </w:rPr>
              <w:t>
жылқы-330 бас</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ІҚМ-77 бас</w:t>
            </w:r>
            <w:r>
              <w:br/>
            </w:r>
            <w:r>
              <w:rPr>
                <w:rFonts w:ascii="Times New Roman"/>
                <w:b w:val="false"/>
                <w:i w:val="false"/>
                <w:color w:val="000000"/>
                <w:sz w:val="20"/>
              </w:rPr>
              <w:t>
ҰММ-170 бас</w:t>
            </w:r>
            <w:r>
              <w:br/>
            </w:r>
            <w:r>
              <w:rPr>
                <w:rFonts w:ascii="Times New Roman"/>
                <w:b w:val="false"/>
                <w:i w:val="false"/>
                <w:color w:val="000000"/>
                <w:sz w:val="20"/>
              </w:rPr>
              <w:t>
жылқы-207 бас</w:t>
            </w:r>
          </w:p>
        </w:tc>
      </w:tr>
    </w:tbl>
    <w:p>
      <w:pPr>
        <w:spacing w:after="0"/>
        <w:ind w:left="0"/>
        <w:jc w:val="left"/>
      </w:pPr>
      <w:r>
        <w:rPr>
          <w:rFonts w:ascii="Times New Roman"/>
          <w:b/>
          <w:i w:val="false"/>
          <w:color w:val="000000"/>
        </w:rPr>
        <w:t xml:space="preserve"> Жарқайың ауданы Құмсуат ауылы бойынша малды айдап өтуге арналған сервитуттар туралы мәліметтер</w:t>
      </w:r>
    </w:p>
    <w:p>
      <w:pPr>
        <w:spacing w:after="0"/>
        <w:ind w:left="0"/>
        <w:jc w:val="both"/>
      </w:pPr>
      <w:r>
        <w:rPr>
          <w:rFonts w:ascii="Times New Roman"/>
          <w:b w:val="false"/>
          <w:i w:val="false"/>
          <w:color w:val="000000"/>
          <w:sz w:val="28"/>
        </w:rPr>
        <w:t>
      Мал айдап өтуге арналған сервитуттарды орналастыру талап етілмейді, өйткені мал айдау елді мекеннің шекараларында және ауданның ауыл шаруашылығы тауарын өндірушілердің аумағына әсер етпей, ауданның босалқы жерлерінде өтеді.</w:t>
      </w:r>
    </w:p>
    <w:p>
      <w:pPr>
        <w:spacing w:after="0"/>
        <w:ind w:left="0"/>
        <w:jc w:val="left"/>
      </w:pPr>
      <w:r>
        <w:rPr>
          <w:rFonts w:ascii="Times New Roman"/>
          <w:b/>
          <w:i w:val="false"/>
          <w:color w:val="000000"/>
        </w:rPr>
        <w:t xml:space="preserve"> Жарқайың ауданы Құмсуат ауылының аумағында жайылымдардың орналасу схемасына (картасына) беріліп отырған жер учаскілері мен меншік иелерінің тізімі</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4"/>
        <w:gridCol w:w="8476"/>
      </w:tblGrid>
      <w:tr>
        <w:trPr>
          <w:trHeight w:val="30" w:hRule="atLeast"/>
        </w:trPr>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жер пайдаланушыларының атаулары</w:t>
            </w:r>
          </w:p>
        </w:tc>
      </w:tr>
      <w:tr>
        <w:trPr>
          <w:trHeight w:val="30" w:hRule="atLeast"/>
        </w:trPr>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"Барыс-Бек" ЖШС</w:t>
            </w:r>
          </w:p>
        </w:tc>
      </w:tr>
      <w:tr>
        <w:trPr>
          <w:trHeight w:val="30" w:hRule="atLeast"/>
        </w:trPr>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Агро" ЖШС</w:t>
            </w:r>
          </w:p>
        </w:tc>
      </w:tr>
      <w:tr>
        <w:trPr>
          <w:trHeight w:val="30" w:hRule="atLeast"/>
        </w:trPr>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"Аина" ш/қ</w:t>
            </w:r>
          </w:p>
        </w:tc>
      </w:tr>
      <w:tr>
        <w:trPr>
          <w:trHeight w:val="30" w:hRule="atLeast"/>
        </w:trPr>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"Ляззат" ш/қ</w:t>
            </w:r>
          </w:p>
        </w:tc>
      </w:tr>
      <w:tr>
        <w:trPr>
          <w:trHeight w:val="30" w:hRule="atLeast"/>
        </w:trPr>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"Шамаран" ш/қ</w:t>
            </w:r>
          </w:p>
        </w:tc>
      </w:tr>
      <w:tr>
        <w:trPr>
          <w:trHeight w:val="30" w:hRule="atLeast"/>
        </w:trPr>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 ш/қ</w:t>
            </w:r>
          </w:p>
        </w:tc>
      </w:tr>
      <w:tr>
        <w:trPr>
          <w:trHeight w:val="30" w:hRule="atLeast"/>
        </w:trPr>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М" ш/қ</w:t>
            </w:r>
          </w:p>
        </w:tc>
      </w:tr>
      <w:tr>
        <w:trPr>
          <w:trHeight w:val="30" w:hRule="atLeast"/>
        </w:trPr>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"Никита" ш/қ</w:t>
            </w:r>
          </w:p>
        </w:tc>
      </w:tr>
      <w:tr>
        <w:trPr>
          <w:trHeight w:val="30" w:hRule="atLeast"/>
        </w:trPr>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"Төлеш" ш/қ</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6</w:t>
            </w:r>
            <w:r>
              <w:br/>
            </w:r>
            <w:r>
              <w:rPr>
                <w:rFonts w:ascii="Times New Roman"/>
                <w:b w:val="false"/>
                <w:i w:val="false"/>
                <w:color w:val="000000"/>
                <w:sz w:val="20"/>
              </w:rPr>
              <w:t>қосымша</w:t>
            </w:r>
          </w:p>
        </w:tc>
      </w:tr>
    </w:tbl>
    <w:bookmarkStart w:name="z25" w:id="1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Жарқайың ауданы Львов ауылының аумағында жайылымдардың орналасу схемасы (картасы)</w:t>
      </w:r>
    </w:p>
    <w:bookmarkEnd w:id="17"/>
    <w:p>
      <w:pPr>
        <w:spacing w:after="0"/>
        <w:ind w:left="0"/>
        <w:jc w:val="left"/>
      </w:pP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Жарқайың ауданы Львов ауылы бойынша мал басы иелері және жер пайдаланушылардың жер учаскелерінің мәліметі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3056"/>
        <w:gridCol w:w="3584"/>
        <w:gridCol w:w="2619"/>
        <w:gridCol w:w="2091"/>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жайылымы</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пайдаланушыларының жайылымы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мал басы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мал басы</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 га</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3448,6 га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ІҚМ-208 бас</w:t>
            </w:r>
            <w:r>
              <w:br/>
            </w:r>
            <w:r>
              <w:rPr>
                <w:rFonts w:ascii="Times New Roman"/>
                <w:b w:val="false"/>
                <w:i w:val="false"/>
                <w:color w:val="000000"/>
                <w:sz w:val="20"/>
              </w:rPr>
              <w:t>
ҰММ-158 бас</w:t>
            </w:r>
            <w:r>
              <w:br/>
            </w:r>
            <w:r>
              <w:rPr>
                <w:rFonts w:ascii="Times New Roman"/>
                <w:b w:val="false"/>
                <w:i w:val="false"/>
                <w:color w:val="000000"/>
                <w:sz w:val="20"/>
              </w:rPr>
              <w:t>
жылқы-62 бас</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ІҚМ-27 бас</w:t>
            </w:r>
            <w:r>
              <w:br/>
            </w:r>
            <w:r>
              <w:rPr>
                <w:rFonts w:ascii="Times New Roman"/>
                <w:b w:val="false"/>
                <w:i w:val="false"/>
                <w:color w:val="000000"/>
                <w:sz w:val="20"/>
              </w:rPr>
              <w:t>
ҰММ-0 бас</w:t>
            </w:r>
            <w:r>
              <w:br/>
            </w:r>
            <w:r>
              <w:rPr>
                <w:rFonts w:ascii="Times New Roman"/>
                <w:b w:val="false"/>
                <w:i w:val="false"/>
                <w:color w:val="000000"/>
                <w:sz w:val="20"/>
              </w:rPr>
              <w:t>
жылқы-83 бас</w:t>
            </w:r>
          </w:p>
        </w:tc>
      </w:tr>
    </w:tbl>
    <w:p>
      <w:pPr>
        <w:spacing w:after="0"/>
        <w:ind w:left="0"/>
        <w:jc w:val="left"/>
      </w:pPr>
      <w:r>
        <w:rPr>
          <w:rFonts w:ascii="Times New Roman"/>
          <w:b/>
          <w:i w:val="false"/>
          <w:color w:val="000000"/>
        </w:rPr>
        <w:t xml:space="preserve"> Жарқайың ауданы Львов ауылы бойынша малды айдап өтуге арналған сервитуттар туралы мәліметтер</w:t>
      </w:r>
    </w:p>
    <w:p>
      <w:pPr>
        <w:spacing w:after="0"/>
        <w:ind w:left="0"/>
        <w:jc w:val="both"/>
      </w:pPr>
      <w:r>
        <w:rPr>
          <w:rFonts w:ascii="Times New Roman"/>
          <w:b w:val="false"/>
          <w:i w:val="false"/>
          <w:color w:val="000000"/>
          <w:sz w:val="28"/>
        </w:rPr>
        <w:t>
      Мал айдап өтуге арналған сервитуттарды орналастыру талап етілмейді, өйткені мал айдау елді мекеннің шекараларында және ауданның ауыл шаруашылығы тауарын өндірушілердің аумағына әсер етпей, ауданның босалқы жерлерінде өтеді.</w:t>
      </w:r>
    </w:p>
    <w:p>
      <w:pPr>
        <w:spacing w:after="0"/>
        <w:ind w:left="0"/>
        <w:jc w:val="left"/>
      </w:pPr>
      <w:r>
        <w:rPr>
          <w:rFonts w:ascii="Times New Roman"/>
          <w:b/>
          <w:i w:val="false"/>
          <w:color w:val="000000"/>
        </w:rPr>
        <w:t xml:space="preserve"> Жарқайың ауданы Львов ауылының аумағында жайылымдардың орналасу схемасына (картасына) беріліп отырған жер учаскілері мен меншік иелерінің тізімі</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9"/>
        <w:gridCol w:w="9141"/>
      </w:tblGrid>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жер пайдаланушыларының атаулары</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 ЖШС</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 ЖШС</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Жер-2050" ЖШС</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"Жер-1" ЖШС</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"Шугыта" ш/қ</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"Бахыт" ш/қ</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"Зевс" ш/қ</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"Юлия-1" ш/қ</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"Орлан" ш/қ</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"Милана" ш/қ</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"Ясмина" ш/қ</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"Дамежан" ш/қ</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"Айгуль" ш/қ</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"Азамат-4" ш/қ</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"Татьяна и к" ш/қ</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ш/қ</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"Елена" ш/қ</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 ш/қ</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ш/қ</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1" ш/қ</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 ш/қ</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ш/қ</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"Владлен" ш/қ</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"Рассвет-Н" ш/қ</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"Тургай" ш/қ</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"Вифлеем" ш/қ</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ш/қ</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"Арвидас" ш/қ</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"Гелиос" ш/қ</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В" ш/қ</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 ш/қ</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"Сункар" ш/қ</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ш/қ</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"Куаныш-2" ш/қ</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7</w:t>
            </w:r>
            <w:r>
              <w:br/>
            </w:r>
            <w:r>
              <w:rPr>
                <w:rFonts w:ascii="Times New Roman"/>
                <w:b w:val="false"/>
                <w:i w:val="false"/>
                <w:color w:val="000000"/>
                <w:sz w:val="20"/>
              </w:rPr>
              <w:t>қосымша</w:t>
            </w:r>
          </w:p>
        </w:tc>
      </w:tr>
    </w:tbl>
    <w:bookmarkStart w:name="z27" w:id="1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Жарқайың ауданы Пригород ауылының аумағында жайылымдардың орналасу схемасы (картасы)</w:t>
      </w:r>
    </w:p>
    <w:bookmarkEnd w:id="18"/>
    <w:p>
      <w:pPr>
        <w:spacing w:after="0"/>
        <w:ind w:left="0"/>
        <w:jc w:val="left"/>
      </w:pPr>
      <w:r>
        <w:br/>
      </w: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Жарқайың ауданы Пригород ауылы бойынша мал басы иелері және жер пайдаланушылардың жер учаскелерінің мәліметі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2427"/>
        <w:gridCol w:w="3940"/>
        <w:gridCol w:w="2511"/>
        <w:gridCol w:w="2511"/>
      </w:tblGrid>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жайылымы</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пайдаланушыларының жайылымы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мал басы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мал басы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га</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15771,4 га</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ІҚМ-379 бас</w:t>
            </w:r>
            <w:r>
              <w:br/>
            </w:r>
            <w:r>
              <w:rPr>
                <w:rFonts w:ascii="Times New Roman"/>
                <w:b w:val="false"/>
                <w:i w:val="false"/>
                <w:color w:val="000000"/>
                <w:sz w:val="20"/>
              </w:rPr>
              <w:t>
ҰММ-412 бас</w:t>
            </w:r>
            <w:r>
              <w:br/>
            </w:r>
            <w:r>
              <w:rPr>
                <w:rFonts w:ascii="Times New Roman"/>
                <w:b w:val="false"/>
                <w:i w:val="false"/>
                <w:color w:val="000000"/>
                <w:sz w:val="20"/>
              </w:rPr>
              <w:t>
жылқы-181 бас</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ІҚМ-350 бас</w:t>
            </w:r>
            <w:r>
              <w:br/>
            </w:r>
            <w:r>
              <w:rPr>
                <w:rFonts w:ascii="Times New Roman"/>
                <w:b w:val="false"/>
                <w:i w:val="false"/>
                <w:color w:val="000000"/>
                <w:sz w:val="20"/>
              </w:rPr>
              <w:t>
ҰММ-251 бас</w:t>
            </w:r>
            <w:r>
              <w:br/>
            </w:r>
            <w:r>
              <w:rPr>
                <w:rFonts w:ascii="Times New Roman"/>
                <w:b w:val="false"/>
                <w:i w:val="false"/>
                <w:color w:val="000000"/>
                <w:sz w:val="20"/>
              </w:rPr>
              <w:t>
жылқы-137 бас</w:t>
            </w:r>
          </w:p>
        </w:tc>
      </w:tr>
    </w:tbl>
    <w:p>
      <w:pPr>
        <w:spacing w:after="0"/>
        <w:ind w:left="0"/>
        <w:jc w:val="left"/>
      </w:pPr>
      <w:r>
        <w:rPr>
          <w:rFonts w:ascii="Times New Roman"/>
          <w:b/>
          <w:i w:val="false"/>
          <w:color w:val="000000"/>
        </w:rPr>
        <w:t xml:space="preserve"> Жарқайың ауданы Пригород ауылы бойынша малды айдап өтуге арналған сервитуттар туралы мәліметтер</w:t>
      </w:r>
    </w:p>
    <w:p>
      <w:pPr>
        <w:spacing w:after="0"/>
        <w:ind w:left="0"/>
        <w:jc w:val="both"/>
      </w:pPr>
      <w:r>
        <w:rPr>
          <w:rFonts w:ascii="Times New Roman"/>
          <w:b w:val="false"/>
          <w:i w:val="false"/>
          <w:color w:val="000000"/>
          <w:sz w:val="28"/>
        </w:rPr>
        <w:t>
      Мал айдап өтуге арналған сервитуттарды орналастыру талап етілмейді, өйткені мал айдау елді мекеннің шекараларында және ауданның ауыл шаруашылығы тауарын өндірушілердің аумағына әсер етпей, ауданның босалқы жерлерінде өтеді.</w:t>
      </w:r>
    </w:p>
    <w:p>
      <w:pPr>
        <w:spacing w:after="0"/>
        <w:ind w:left="0"/>
        <w:jc w:val="left"/>
      </w:pPr>
      <w:r>
        <w:rPr>
          <w:rFonts w:ascii="Times New Roman"/>
          <w:b/>
          <w:i w:val="false"/>
          <w:color w:val="000000"/>
        </w:rPr>
        <w:t xml:space="preserve"> Жарқайың ауданы Пригород ауылының аумағында жайылымдардың орналасу схемасына (картасына) беріліп отырған жер учаскілері мен меншік иелерінің тізімі</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
        <w:gridCol w:w="10935"/>
      </w:tblGrid>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жер пайдаланушыларының атаулары</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"BAUR-AGRO INVEST" ЖШС</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 ЖШС</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"Рассвет-М" ЖШС</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Транс Е.А." ЖШС</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"BАUR-AGRO" ЖШС</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"Нурай-Н" ЖШС</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"Нұрай" ш/қ</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"Руслан-2" ш/қ</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"Азамат-4" ш/қ</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"ЖҮНІС.МК" ш/қ</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"Арай-1" ш/қ</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"Аттан" ш/қ</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"Айко" ш/қ</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"Агат 1" ш/қ</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"Заимка" ш/қ</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"Нива-1" ш/қ</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ш/қ</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 ш/қ</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"Тургай" ш/қ</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"Юлианна" ш/қ</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"Бексултан" ш/қ</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"Империя" ш/қ</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"Азимов" ш/қ</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ш/қ</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"А.Я.Люц" ш/қ</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 ш/қ</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 ш/қ</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"Орика" ш/қ</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"Аманжол-К" ш/қ</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"Ернар" ш/қ</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"Западное" ш/қ</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"Елимай" ш/қ</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"Отто" ш/қ</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"Витязь" ш/қ</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"Рассвет-1" ш/қ</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"Глобус" ш/қ</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Саматов Р.Т. ш/қ</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 ш/қ</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 ш/қ</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8</w:t>
            </w:r>
            <w:r>
              <w:br/>
            </w:r>
            <w:r>
              <w:rPr>
                <w:rFonts w:ascii="Times New Roman"/>
                <w:b w:val="false"/>
                <w:i w:val="false"/>
                <w:color w:val="000000"/>
                <w:sz w:val="20"/>
              </w:rPr>
              <w:t>қосымша</w:t>
            </w:r>
          </w:p>
        </w:tc>
      </w:tr>
    </w:tbl>
    <w:bookmarkStart w:name="z29" w:id="1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Жарқайың ауданы Пятигор ауылының аумағында жайылымдардың орналасу схемасы (картасы)</w:t>
      </w:r>
    </w:p>
    <w:bookmarkEnd w:id="19"/>
    <w:p>
      <w:pPr>
        <w:spacing w:after="0"/>
        <w:ind w:left="0"/>
        <w:jc w:val="left"/>
      </w:pPr>
      <w:r>
        <w:br/>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Жарқайың ауданы Пятигор ауылы бойынша мал басы иелері және жер пайдаланушылардың жер учаскелерінің мәліметі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2530"/>
        <w:gridCol w:w="3583"/>
        <w:gridCol w:w="2618"/>
        <w:gridCol w:w="2619"/>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жайылымы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пайдаланушыларының жайылымы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мал басы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мал басы</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га</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1017,8 га</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ІҚМ-220 бас</w:t>
            </w:r>
            <w:r>
              <w:br/>
            </w:r>
            <w:r>
              <w:rPr>
                <w:rFonts w:ascii="Times New Roman"/>
                <w:b w:val="false"/>
                <w:i w:val="false"/>
                <w:color w:val="000000"/>
                <w:sz w:val="20"/>
              </w:rPr>
              <w:t>
ҰММ-860 бас</w:t>
            </w:r>
            <w:r>
              <w:br/>
            </w:r>
            <w:r>
              <w:rPr>
                <w:rFonts w:ascii="Times New Roman"/>
                <w:b w:val="false"/>
                <w:i w:val="false"/>
                <w:color w:val="000000"/>
                <w:sz w:val="20"/>
              </w:rPr>
              <w:t>
жылқы-204 бас</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ІҚМ-49 бас</w:t>
            </w:r>
            <w:r>
              <w:br/>
            </w:r>
            <w:r>
              <w:rPr>
                <w:rFonts w:ascii="Times New Roman"/>
                <w:b w:val="false"/>
                <w:i w:val="false"/>
                <w:color w:val="000000"/>
                <w:sz w:val="20"/>
              </w:rPr>
              <w:t>
ҰММ-33 бас</w:t>
            </w:r>
            <w:r>
              <w:br/>
            </w:r>
            <w:r>
              <w:rPr>
                <w:rFonts w:ascii="Times New Roman"/>
                <w:b w:val="false"/>
                <w:i w:val="false"/>
                <w:color w:val="000000"/>
                <w:sz w:val="20"/>
              </w:rPr>
              <w:t>
жылқы-365 бас</w:t>
            </w:r>
          </w:p>
        </w:tc>
      </w:tr>
    </w:tbl>
    <w:p>
      <w:pPr>
        <w:spacing w:after="0"/>
        <w:ind w:left="0"/>
        <w:jc w:val="left"/>
      </w:pPr>
      <w:r>
        <w:rPr>
          <w:rFonts w:ascii="Times New Roman"/>
          <w:b/>
          <w:i w:val="false"/>
          <w:color w:val="000000"/>
        </w:rPr>
        <w:t xml:space="preserve"> Жарқайың ауданы Пятигор ауылы бойынша малды айдап өтуге арналған сервитуттар туралы мәліметтер</w:t>
      </w:r>
    </w:p>
    <w:p>
      <w:pPr>
        <w:spacing w:after="0"/>
        <w:ind w:left="0"/>
        <w:jc w:val="both"/>
      </w:pPr>
      <w:r>
        <w:rPr>
          <w:rFonts w:ascii="Times New Roman"/>
          <w:b w:val="false"/>
          <w:i w:val="false"/>
          <w:color w:val="000000"/>
          <w:sz w:val="28"/>
        </w:rPr>
        <w:t>
      Мал айдап өтуге арналған сервитуттарды орналастыру талап етілмейді, өйткені мал айдау елді мекеннің шекараларында және ауданның ауыл шаруашылығы тауарын өндірушілердің аумағына әсер етпей, ауданның босалқы жерлерінде өтеді.</w:t>
      </w:r>
    </w:p>
    <w:p>
      <w:pPr>
        <w:spacing w:after="0"/>
        <w:ind w:left="0"/>
        <w:jc w:val="left"/>
      </w:pPr>
      <w:r>
        <w:rPr>
          <w:rFonts w:ascii="Times New Roman"/>
          <w:b/>
          <w:i w:val="false"/>
          <w:color w:val="000000"/>
        </w:rPr>
        <w:t xml:space="preserve"> Жарқайың ауданы Пятигор ауылының аумағында жайылымдардың орналасу схемасына (картасына) беріліп отырған жер учаскілері мен меншік иелерінің тізімі</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3"/>
        <w:gridCol w:w="7977"/>
      </w:tblGrid>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жер пайдаланушыларының атаулары</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"Мадияр.К" ЖШС</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"Марина"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"АСГ"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"БЭМБИ"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"Доброта"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"Кира"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"Мир-1"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"Меркурий"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"Саша"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"Байлык" ш/қ</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"Возраждение" ш/қ</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9</w:t>
            </w:r>
            <w:r>
              <w:br/>
            </w:r>
            <w:r>
              <w:rPr>
                <w:rFonts w:ascii="Times New Roman"/>
                <w:b w:val="false"/>
                <w:i w:val="false"/>
                <w:color w:val="000000"/>
                <w:sz w:val="20"/>
              </w:rPr>
              <w:t>қосымша</w:t>
            </w:r>
          </w:p>
        </w:tc>
      </w:tr>
    </w:tbl>
    <w:bookmarkStart w:name="z31" w:id="2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Жарқайың ауданы Тасөткел ауылының аумағында жайылымдардың орналасу схемасы (картасы)</w:t>
      </w:r>
    </w:p>
    <w:bookmarkEnd w:id="20"/>
    <w:p>
      <w:pPr>
        <w:spacing w:after="0"/>
        <w:ind w:left="0"/>
        <w:jc w:val="left"/>
      </w:pPr>
      <w:r>
        <w:br/>
      </w:r>
    </w:p>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Жарқайың ауданы Тасөткел ауылы бойынша мал басы иелері және жер пайдаланушылардың жер учаскелерінің мәліметі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2708"/>
        <w:gridCol w:w="3642"/>
        <w:gridCol w:w="2321"/>
        <w:gridCol w:w="2787"/>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жайылымы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пайдаланушыларының жайылымы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мал басы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мал басы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 га</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35835,7 га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ІҚМ-174 бас</w:t>
            </w:r>
            <w:r>
              <w:br/>
            </w:r>
            <w:r>
              <w:rPr>
                <w:rFonts w:ascii="Times New Roman"/>
                <w:b w:val="false"/>
                <w:i w:val="false"/>
                <w:color w:val="000000"/>
                <w:sz w:val="20"/>
              </w:rPr>
              <w:t>
ҰММ-928 бас</w:t>
            </w:r>
            <w:r>
              <w:br/>
            </w:r>
            <w:r>
              <w:rPr>
                <w:rFonts w:ascii="Times New Roman"/>
                <w:b w:val="false"/>
                <w:i w:val="false"/>
                <w:color w:val="000000"/>
                <w:sz w:val="20"/>
              </w:rPr>
              <w:t>
жылқы-126 бас</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ІҚМ-652 бас</w:t>
            </w:r>
            <w:r>
              <w:br/>
            </w:r>
            <w:r>
              <w:rPr>
                <w:rFonts w:ascii="Times New Roman"/>
                <w:b w:val="false"/>
                <w:i w:val="false"/>
                <w:color w:val="000000"/>
                <w:sz w:val="20"/>
              </w:rPr>
              <w:t>
ҰММ-2319 бас</w:t>
            </w:r>
            <w:r>
              <w:br/>
            </w:r>
            <w:r>
              <w:rPr>
                <w:rFonts w:ascii="Times New Roman"/>
                <w:b w:val="false"/>
                <w:i w:val="false"/>
                <w:color w:val="000000"/>
                <w:sz w:val="20"/>
              </w:rPr>
              <w:t>
жылқы-456 бас</w:t>
            </w:r>
          </w:p>
        </w:tc>
      </w:tr>
    </w:tbl>
    <w:p>
      <w:pPr>
        <w:spacing w:after="0"/>
        <w:ind w:left="0"/>
        <w:jc w:val="left"/>
      </w:pPr>
      <w:r>
        <w:rPr>
          <w:rFonts w:ascii="Times New Roman"/>
          <w:b/>
          <w:i w:val="false"/>
          <w:color w:val="000000"/>
        </w:rPr>
        <w:t xml:space="preserve"> Жарқайың ауданы Тасөткел ауылы бойынша малды айдап өтуге арналған сервитуттар туралы мәліметтер</w:t>
      </w:r>
    </w:p>
    <w:p>
      <w:pPr>
        <w:spacing w:after="0"/>
        <w:ind w:left="0"/>
        <w:jc w:val="both"/>
      </w:pPr>
      <w:r>
        <w:rPr>
          <w:rFonts w:ascii="Times New Roman"/>
          <w:b w:val="false"/>
          <w:i w:val="false"/>
          <w:color w:val="000000"/>
          <w:sz w:val="28"/>
        </w:rPr>
        <w:t>
      Мал айдап өтуге арналған сервитуттарды орналастыру талап етілмейді, өйткені мал айдау елді мекеннің шекараларында және ауданның ауыл шаруашылығы тауарын өндірушілердің аумағына әсер етпей, ауданның босалқы жерлерінде өтеді.</w:t>
      </w:r>
    </w:p>
    <w:p>
      <w:pPr>
        <w:spacing w:after="0"/>
        <w:ind w:left="0"/>
        <w:jc w:val="left"/>
      </w:pPr>
      <w:r>
        <w:rPr>
          <w:rFonts w:ascii="Times New Roman"/>
          <w:b/>
          <w:i w:val="false"/>
          <w:color w:val="000000"/>
        </w:rPr>
        <w:t xml:space="preserve"> Жарқайың ауданы Тасөткель ауылының аумағында жайылымдардың орналасу схемасына (картасына) беріліп отырған жер учаскілері мен меншік иелерінің тізімі</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3"/>
        <w:gridCol w:w="9117"/>
      </w:tblGrid>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жер пайдаланушыларының атаулары</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"Темирлан" ЖШС</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"Саян" ш/қ</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"АТА-1" ш/қ</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"Анжелла" ш/қ</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"Малика" ш/қ</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"Жасулан - К" ш/қ</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10</w:t>
            </w:r>
            <w:r>
              <w:br/>
            </w:r>
            <w:r>
              <w:rPr>
                <w:rFonts w:ascii="Times New Roman"/>
                <w:b w:val="false"/>
                <w:i w:val="false"/>
                <w:color w:val="000000"/>
                <w:sz w:val="20"/>
              </w:rPr>
              <w:t>қосымша</w:t>
            </w:r>
          </w:p>
        </w:tc>
      </w:tr>
    </w:tbl>
    <w:bookmarkStart w:name="z33" w:id="2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Жарқайың ауданы Тассуат ауылының аумағында жайылымдардың орналасу схемасы (картасы)</w:t>
      </w:r>
    </w:p>
    <w:bookmarkEnd w:id="21"/>
    <w:p>
      <w:pPr>
        <w:spacing w:after="0"/>
        <w:ind w:left="0"/>
        <w:jc w:val="left"/>
      </w:pP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Жарқайың ауданы Тассуат ауылы бойынша мал басы иелері және жер пайдаланушылардың жер учаскелерінің мәліметі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3056"/>
        <w:gridCol w:w="3584"/>
        <w:gridCol w:w="2619"/>
        <w:gridCol w:w="2091"/>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жайылымы</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пайдаланушыларының жайылымы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мал басы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мал басы</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га</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4184,6 га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ІҚМ-630 бас</w:t>
            </w:r>
            <w:r>
              <w:br/>
            </w:r>
            <w:r>
              <w:rPr>
                <w:rFonts w:ascii="Times New Roman"/>
                <w:b w:val="false"/>
                <w:i w:val="false"/>
                <w:color w:val="000000"/>
                <w:sz w:val="20"/>
              </w:rPr>
              <w:t>
ҰММ-832 бас</w:t>
            </w:r>
            <w:r>
              <w:br/>
            </w:r>
            <w:r>
              <w:rPr>
                <w:rFonts w:ascii="Times New Roman"/>
                <w:b w:val="false"/>
                <w:i w:val="false"/>
                <w:color w:val="000000"/>
                <w:sz w:val="20"/>
              </w:rPr>
              <w:t>
жылқы-222 бас</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ІҚМ-0 бас</w:t>
            </w:r>
            <w:r>
              <w:br/>
            </w:r>
            <w:r>
              <w:rPr>
                <w:rFonts w:ascii="Times New Roman"/>
                <w:b w:val="false"/>
                <w:i w:val="false"/>
                <w:color w:val="000000"/>
                <w:sz w:val="20"/>
              </w:rPr>
              <w:t>
ҰММ-0 бас</w:t>
            </w:r>
            <w:r>
              <w:br/>
            </w:r>
            <w:r>
              <w:rPr>
                <w:rFonts w:ascii="Times New Roman"/>
                <w:b w:val="false"/>
                <w:i w:val="false"/>
                <w:color w:val="000000"/>
                <w:sz w:val="20"/>
              </w:rPr>
              <w:t>
жылқы-15 бас</w:t>
            </w:r>
          </w:p>
        </w:tc>
      </w:tr>
    </w:tbl>
    <w:p>
      <w:pPr>
        <w:spacing w:after="0"/>
        <w:ind w:left="0"/>
        <w:jc w:val="left"/>
      </w:pPr>
      <w:r>
        <w:rPr>
          <w:rFonts w:ascii="Times New Roman"/>
          <w:b/>
          <w:i w:val="false"/>
          <w:color w:val="000000"/>
        </w:rPr>
        <w:t xml:space="preserve"> Жарқайың ауданы Тасөткел ауылы бойынша малды айдап өтуге арналған сервитуттар туралы мәліметтер</w:t>
      </w:r>
    </w:p>
    <w:p>
      <w:pPr>
        <w:spacing w:after="0"/>
        <w:ind w:left="0"/>
        <w:jc w:val="both"/>
      </w:pPr>
      <w:r>
        <w:rPr>
          <w:rFonts w:ascii="Times New Roman"/>
          <w:b w:val="false"/>
          <w:i w:val="false"/>
          <w:color w:val="000000"/>
          <w:sz w:val="28"/>
        </w:rPr>
        <w:t>
      Мал айдап өтуге арналған сервитуттарды орналастыру талап етілмейді, өйткені мал айдау елді мекеннің шекараларында және ауданның ауыл шаруашылығы тауарын өндірушілердің аумағына әсер етпей, ауданның босалқы жерлерінде өтеді.</w:t>
      </w:r>
    </w:p>
    <w:p>
      <w:pPr>
        <w:spacing w:after="0"/>
        <w:ind w:left="0"/>
        <w:jc w:val="left"/>
      </w:pPr>
      <w:r>
        <w:rPr>
          <w:rFonts w:ascii="Times New Roman"/>
          <w:b/>
          <w:i w:val="false"/>
          <w:color w:val="000000"/>
        </w:rPr>
        <w:t xml:space="preserve"> Жарқайың ауданы Тассуат ауылының аумағында жайылымдардың орналасу схемасына (картасына) беріліп отырған жер учаскілері мен меншік иелерінің тізімі</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9"/>
        <w:gridCol w:w="8581"/>
      </w:tblGrid>
      <w:tr>
        <w:trPr>
          <w:trHeight w:val="30" w:hRule="atLeast"/>
        </w:trPr>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жер пайдаланушыларының атаулары</w:t>
            </w:r>
          </w:p>
        </w:tc>
      </w:tr>
      <w:tr>
        <w:trPr>
          <w:trHeight w:val="30" w:hRule="atLeast"/>
        </w:trPr>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 ш/қ</w:t>
            </w:r>
          </w:p>
        </w:tc>
      </w:tr>
      <w:tr>
        <w:trPr>
          <w:trHeight w:val="30" w:hRule="atLeast"/>
        </w:trPr>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 ш/қ</w:t>
            </w:r>
          </w:p>
        </w:tc>
      </w:tr>
      <w:tr>
        <w:trPr>
          <w:trHeight w:val="30" w:hRule="atLeast"/>
        </w:trPr>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Жер" ш/қ</w:t>
            </w:r>
          </w:p>
        </w:tc>
      </w:tr>
      <w:tr>
        <w:trPr>
          <w:trHeight w:val="30" w:hRule="atLeast"/>
        </w:trPr>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"Егинжай" ш/қ</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11</w:t>
            </w:r>
            <w:r>
              <w:br/>
            </w:r>
            <w:r>
              <w:rPr>
                <w:rFonts w:ascii="Times New Roman"/>
                <w:b w:val="false"/>
                <w:i w:val="false"/>
                <w:color w:val="000000"/>
                <w:sz w:val="20"/>
              </w:rPr>
              <w:t>қосымша</w:t>
            </w:r>
          </w:p>
        </w:tc>
      </w:tr>
    </w:tbl>
    <w:bookmarkStart w:name="z35" w:id="2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Жарқайың ауданы Шойындыкөл ауылының аумағында жайылымдардың орналасу схемасы (картасы)</w:t>
      </w:r>
    </w:p>
    <w:bookmarkEnd w:id="22"/>
    <w:p>
      <w:pPr>
        <w:spacing w:after="0"/>
        <w:ind w:left="0"/>
        <w:jc w:val="left"/>
      </w:pPr>
      <w:r>
        <w:br/>
      </w:r>
    </w:p>
    <w:p>
      <w:pPr>
        <w:spacing w:after="0"/>
        <w:ind w:left="0"/>
        <w:jc w:val="both"/>
      </w:pPr>
      <w:r>
        <w:drawing>
          <wp:inline distT="0" distB="0" distL="0" distR="0">
            <wp:extent cx="78105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Жарқайың ауданы Шойындыкөл ауылы бойынша мал басы иелері және жер пайдаланушылардың жер учаскелерінің мәліметі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3238"/>
        <w:gridCol w:w="2999"/>
        <w:gridCol w:w="2365"/>
        <w:gridCol w:w="2840"/>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жайылымы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пайдаланушыларының жайылымы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мал басы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мал басы</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13046, га</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62753 га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ІҚМ-170 бас</w:t>
            </w:r>
            <w:r>
              <w:br/>
            </w:r>
            <w:r>
              <w:rPr>
                <w:rFonts w:ascii="Times New Roman"/>
                <w:b w:val="false"/>
                <w:i w:val="false"/>
                <w:color w:val="000000"/>
                <w:sz w:val="20"/>
              </w:rPr>
              <w:t>
ҰММ-498 бас</w:t>
            </w:r>
            <w:r>
              <w:br/>
            </w:r>
            <w:r>
              <w:rPr>
                <w:rFonts w:ascii="Times New Roman"/>
                <w:b w:val="false"/>
                <w:i w:val="false"/>
                <w:color w:val="000000"/>
                <w:sz w:val="20"/>
              </w:rPr>
              <w:t>
жылқы-109 бас</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ІҚМ-204 бас</w:t>
            </w:r>
            <w:r>
              <w:br/>
            </w:r>
            <w:r>
              <w:rPr>
                <w:rFonts w:ascii="Times New Roman"/>
                <w:b w:val="false"/>
                <w:i w:val="false"/>
                <w:color w:val="000000"/>
                <w:sz w:val="20"/>
              </w:rPr>
              <w:t>
ҰММ-1675 бас</w:t>
            </w:r>
            <w:r>
              <w:br/>
            </w:r>
            <w:r>
              <w:rPr>
                <w:rFonts w:ascii="Times New Roman"/>
                <w:b w:val="false"/>
                <w:i w:val="false"/>
                <w:color w:val="000000"/>
                <w:sz w:val="20"/>
              </w:rPr>
              <w:t>
жылқы-809 бас</w:t>
            </w:r>
          </w:p>
        </w:tc>
      </w:tr>
    </w:tbl>
    <w:p>
      <w:pPr>
        <w:spacing w:after="0"/>
        <w:ind w:left="0"/>
        <w:jc w:val="left"/>
      </w:pPr>
      <w:r>
        <w:rPr>
          <w:rFonts w:ascii="Times New Roman"/>
          <w:b/>
          <w:i w:val="false"/>
          <w:color w:val="000000"/>
        </w:rPr>
        <w:t xml:space="preserve"> Жарқайың ауданы Шойындыкөл ауылы бойынша малды айдап өтуге арналған сервитуттар туралы мәліметтер</w:t>
      </w:r>
    </w:p>
    <w:p>
      <w:pPr>
        <w:spacing w:after="0"/>
        <w:ind w:left="0"/>
        <w:jc w:val="both"/>
      </w:pPr>
      <w:r>
        <w:rPr>
          <w:rFonts w:ascii="Times New Roman"/>
          <w:b w:val="false"/>
          <w:i w:val="false"/>
          <w:color w:val="000000"/>
          <w:sz w:val="28"/>
        </w:rPr>
        <w:t>
      Мал айдап өтуге арналған сервитуттарды орналастыру талап етілмейді, өйткені мал айдау елді мекеннің шекараларында және ауданның ауыл шаруашылығы тауарын өндірушілердің аумағына әсер етпей, ауданның босалқы жерлерінде өтеді.</w:t>
      </w:r>
    </w:p>
    <w:p>
      <w:pPr>
        <w:spacing w:after="0"/>
        <w:ind w:left="0"/>
        <w:jc w:val="left"/>
      </w:pPr>
      <w:r>
        <w:rPr>
          <w:rFonts w:ascii="Times New Roman"/>
          <w:b/>
          <w:i w:val="false"/>
          <w:color w:val="000000"/>
        </w:rPr>
        <w:t xml:space="preserve"> Жарқайың ауданы Шойындыкөл ауылының аумағында жайылымдардың орналасу схемасына (картасына) беріліп отырған жер учаскілері мен меншік иелерінің тізімі</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5"/>
        <w:gridCol w:w="10135"/>
      </w:tblGrid>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жер пайдаланушыларының атаулары</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"Арбалы" ЖШС</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 Жарколь" ЖШС</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"Агрофуд" ЖШС</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"ГАМЛ" ЖШС</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"Duman Dala" ЖШС</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"Жазира" ш/қ</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"Амина" ш/қ</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"Бектауыл" ш/қ</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"Избасарлар" ш/қ</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"Свитанок ш/қ</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"Берлик" ш/қ</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 Жер" ш/қ</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"Шойындыколь" ш/қ</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 ш/қ</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"Шомбал" ш/қ</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"Изумруд" ш/қ</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"Амина" ш/қ</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Абжанов ш/қ</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"Бектауыл" ш/қ</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"Альмири" ш/қ</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"Шамаран" ш/қ</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"Найман" ш/қ</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"Жумаш-Жер" ш/қ</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"Шомбал" ш/қ</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"ФАЗЫЛАХМЕТ" ЖК</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"Дидар" ш/қ</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"Реджепов" ш/қ</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"Шомбал" ш/қ</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"Изумруд" ш/қ</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"Достык-Отрадный" АӨК</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"Бастау-2014" АӨК</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"Кабдраш" АӨК</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ЫРЫС" АӨК</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ТАУ" АӨК</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"Төре-Агро" АӨК</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"Валихан Агро" АӨК</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"Далабай" АӨК</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Адал" ЖК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12</w:t>
            </w:r>
            <w:r>
              <w:br/>
            </w:r>
            <w:r>
              <w:rPr>
                <w:rFonts w:ascii="Times New Roman"/>
                <w:b w:val="false"/>
                <w:i w:val="false"/>
                <w:color w:val="000000"/>
                <w:sz w:val="20"/>
              </w:rPr>
              <w:t>қосымша</w:t>
            </w:r>
          </w:p>
        </w:tc>
      </w:tr>
    </w:tbl>
    <w:bookmarkStart w:name="z37" w:id="2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Жарқайың ауданы Үшқарасу ауылының аумағында жайылымдардың орналасу схемасы (картасы)</w:t>
      </w:r>
    </w:p>
    <w:bookmarkEnd w:id="23"/>
    <w:p>
      <w:pPr>
        <w:spacing w:after="0"/>
        <w:ind w:left="0"/>
        <w:jc w:val="left"/>
      </w:pPr>
      <w:r>
        <w:br/>
      </w:r>
    </w:p>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Жарқайың ауданы Үшқарасу ауылы бойынша мал басы иелері және жер пайдаланушылардың жер учаскелерінің мәліметі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2815"/>
        <w:gridCol w:w="3785"/>
        <w:gridCol w:w="2412"/>
        <w:gridCol w:w="2413"/>
      </w:tblGrid>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жайылымы</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пайдаланушыларының жайылымы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мал басы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мал басы</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га</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26937,4 га</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ІҚМ-137 бас</w:t>
            </w:r>
            <w:r>
              <w:br/>
            </w:r>
            <w:r>
              <w:rPr>
                <w:rFonts w:ascii="Times New Roman"/>
                <w:b w:val="false"/>
                <w:i w:val="false"/>
                <w:color w:val="000000"/>
                <w:sz w:val="20"/>
              </w:rPr>
              <w:t>
ҰММ-741 бас</w:t>
            </w:r>
            <w:r>
              <w:br/>
            </w:r>
            <w:r>
              <w:rPr>
                <w:rFonts w:ascii="Times New Roman"/>
                <w:b w:val="false"/>
                <w:i w:val="false"/>
                <w:color w:val="000000"/>
                <w:sz w:val="20"/>
              </w:rPr>
              <w:t>
жылқы-155 бас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ІҚМ-864 бас</w:t>
            </w:r>
            <w:r>
              <w:br/>
            </w:r>
            <w:r>
              <w:rPr>
                <w:rFonts w:ascii="Times New Roman"/>
                <w:b w:val="false"/>
                <w:i w:val="false"/>
                <w:color w:val="000000"/>
                <w:sz w:val="20"/>
              </w:rPr>
              <w:t>
ҰММ-957 бас</w:t>
            </w:r>
            <w:r>
              <w:br/>
            </w:r>
            <w:r>
              <w:rPr>
                <w:rFonts w:ascii="Times New Roman"/>
                <w:b w:val="false"/>
                <w:i w:val="false"/>
                <w:color w:val="000000"/>
                <w:sz w:val="20"/>
              </w:rPr>
              <w:t>
жылқы-51 бас</w:t>
            </w:r>
          </w:p>
        </w:tc>
      </w:tr>
    </w:tbl>
    <w:p>
      <w:pPr>
        <w:spacing w:after="0"/>
        <w:ind w:left="0"/>
        <w:jc w:val="left"/>
      </w:pPr>
      <w:r>
        <w:rPr>
          <w:rFonts w:ascii="Times New Roman"/>
          <w:b/>
          <w:i w:val="false"/>
          <w:color w:val="000000"/>
        </w:rPr>
        <w:t xml:space="preserve"> Жарқайың ауданы Үшқарасу ауылы бойынша малды айдап өтуге арналған сервитуттар туралы мәліметтер</w:t>
      </w:r>
    </w:p>
    <w:p>
      <w:pPr>
        <w:spacing w:after="0"/>
        <w:ind w:left="0"/>
        <w:jc w:val="both"/>
      </w:pPr>
      <w:r>
        <w:rPr>
          <w:rFonts w:ascii="Times New Roman"/>
          <w:b w:val="false"/>
          <w:i w:val="false"/>
          <w:color w:val="000000"/>
          <w:sz w:val="28"/>
        </w:rPr>
        <w:t>
      Мал айдап өтуге арналған сервитуттарды орналастыру талап етілмейді, өйткені мал айдау елді мекеннің шекараларында және ауданның ауыл шаруашылығы тауарын өндірушілердің аумағына әсер етпей, ауданның босалқы жерлерінде өтеді.</w:t>
      </w:r>
    </w:p>
    <w:p>
      <w:pPr>
        <w:spacing w:after="0"/>
        <w:ind w:left="0"/>
        <w:jc w:val="left"/>
      </w:pPr>
      <w:r>
        <w:rPr>
          <w:rFonts w:ascii="Times New Roman"/>
          <w:b/>
          <w:i w:val="false"/>
          <w:color w:val="000000"/>
        </w:rPr>
        <w:t xml:space="preserve"> Жарқайың ауданы Үшқарасу ауылының аумағында жайылымдардың орналасу схемасына (картасына) беріліп отырған жер учаскілері мен меншік иелерінің тізімі</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0"/>
        <w:gridCol w:w="9330"/>
      </w:tblGrid>
      <w:tr>
        <w:trPr>
          <w:trHeight w:val="3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жер пайдаланушыларының атаулары</w:t>
            </w:r>
          </w:p>
        </w:tc>
      </w:tr>
      <w:tr>
        <w:trPr>
          <w:trHeight w:val="3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"Үш-Қарасу" ЖШС</w:t>
            </w:r>
          </w:p>
        </w:tc>
      </w:tr>
      <w:tr>
        <w:trPr>
          <w:trHeight w:val="3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"Алтай-1" ш/қ</w:t>
            </w:r>
          </w:p>
        </w:tc>
      </w:tr>
      <w:tr>
        <w:trPr>
          <w:trHeight w:val="3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"Венера" ш/қ</w:t>
            </w:r>
          </w:p>
        </w:tc>
      </w:tr>
      <w:tr>
        <w:trPr>
          <w:trHeight w:val="3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 -1" ш/қ</w:t>
            </w:r>
          </w:p>
        </w:tc>
      </w:tr>
      <w:tr>
        <w:trPr>
          <w:trHeight w:val="3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ш/қ</w:t>
            </w:r>
          </w:p>
        </w:tc>
      </w:tr>
      <w:tr>
        <w:trPr>
          <w:trHeight w:val="3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"Байлық" ш/қ</w:t>
            </w:r>
          </w:p>
        </w:tc>
      </w:tr>
      <w:tr>
        <w:trPr>
          <w:trHeight w:val="3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ш/қ</w:t>
            </w:r>
          </w:p>
        </w:tc>
      </w:tr>
      <w:tr>
        <w:trPr>
          <w:trHeight w:val="3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"Диас-1" ш/қ</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13</w:t>
            </w:r>
            <w:r>
              <w:br/>
            </w:r>
            <w:r>
              <w:rPr>
                <w:rFonts w:ascii="Times New Roman"/>
                <w:b w:val="false"/>
                <w:i w:val="false"/>
                <w:color w:val="000000"/>
                <w:sz w:val="20"/>
              </w:rPr>
              <w:t>қосымша</w:t>
            </w:r>
          </w:p>
        </w:tc>
      </w:tr>
    </w:tbl>
    <w:bookmarkStart w:name="z39" w:id="2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Жарқайың ауданы Отрадный ауылдық округінің аумағында жайылымдардың орналасу схемасы (картасы)</w:t>
      </w:r>
    </w:p>
    <w:bookmarkEnd w:id="24"/>
    <w:p>
      <w:pPr>
        <w:spacing w:after="0"/>
        <w:ind w:left="0"/>
        <w:jc w:val="left"/>
      </w:pPr>
      <w:r>
        <w:br/>
      </w:r>
    </w:p>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Жарқайың ауданы Отрадный ауылдық округі бойынша мал басы иелері және жер пайдаланушылардың жер учаскелерінің мәліметі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2530"/>
        <w:gridCol w:w="3583"/>
        <w:gridCol w:w="2618"/>
        <w:gridCol w:w="2619"/>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жайылымы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пайдаланушыларының жайылымы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мал басы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мал басы</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га</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11006, га</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ІҚМ-407 бас</w:t>
            </w:r>
            <w:r>
              <w:br/>
            </w:r>
            <w:r>
              <w:rPr>
                <w:rFonts w:ascii="Times New Roman"/>
                <w:b w:val="false"/>
                <w:i w:val="false"/>
                <w:color w:val="000000"/>
                <w:sz w:val="20"/>
              </w:rPr>
              <w:t>
ҰММ-549 бас</w:t>
            </w:r>
            <w:r>
              <w:br/>
            </w:r>
            <w:r>
              <w:rPr>
                <w:rFonts w:ascii="Times New Roman"/>
                <w:b w:val="false"/>
                <w:i w:val="false"/>
                <w:color w:val="000000"/>
                <w:sz w:val="20"/>
              </w:rPr>
              <w:t>
жылқы-228 бас</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ІҚМ-275 бас</w:t>
            </w:r>
            <w:r>
              <w:br/>
            </w:r>
            <w:r>
              <w:rPr>
                <w:rFonts w:ascii="Times New Roman"/>
                <w:b w:val="false"/>
                <w:i w:val="false"/>
                <w:color w:val="000000"/>
                <w:sz w:val="20"/>
              </w:rPr>
              <w:t>
ҰММ-528 бас</w:t>
            </w:r>
            <w:r>
              <w:br/>
            </w:r>
            <w:r>
              <w:rPr>
                <w:rFonts w:ascii="Times New Roman"/>
                <w:b w:val="false"/>
                <w:i w:val="false"/>
                <w:color w:val="000000"/>
                <w:sz w:val="20"/>
              </w:rPr>
              <w:t>
жылқы-336 бас</w:t>
            </w:r>
          </w:p>
        </w:tc>
      </w:tr>
    </w:tbl>
    <w:p>
      <w:pPr>
        <w:spacing w:after="0"/>
        <w:ind w:left="0"/>
        <w:jc w:val="left"/>
      </w:pPr>
      <w:r>
        <w:rPr>
          <w:rFonts w:ascii="Times New Roman"/>
          <w:b/>
          <w:i w:val="false"/>
          <w:color w:val="000000"/>
        </w:rPr>
        <w:t xml:space="preserve"> Жарқайың ауданы Отрадный ауылдық округі бойынша малды айдап өтуге арналған сервитуттар туралы мәліметтер</w:t>
      </w:r>
    </w:p>
    <w:p>
      <w:pPr>
        <w:spacing w:after="0"/>
        <w:ind w:left="0"/>
        <w:jc w:val="both"/>
      </w:pPr>
      <w:r>
        <w:rPr>
          <w:rFonts w:ascii="Times New Roman"/>
          <w:b w:val="false"/>
          <w:i w:val="false"/>
          <w:color w:val="000000"/>
          <w:sz w:val="28"/>
        </w:rPr>
        <w:t>
      Мал айдап өтуге арналған сервитуттарды орналастыру талап етілмейді, өйткені мал айдау елді мекеннің шекараларында және ауданның ауыл шаруашылығы тауарын өндірушілердің аумағына әсер етпей, ауданның босалқы жерлерінде өтеді.</w:t>
      </w:r>
    </w:p>
    <w:p>
      <w:pPr>
        <w:spacing w:after="0"/>
        <w:ind w:left="0"/>
        <w:jc w:val="left"/>
      </w:pPr>
      <w:r>
        <w:rPr>
          <w:rFonts w:ascii="Times New Roman"/>
          <w:b/>
          <w:i w:val="false"/>
          <w:color w:val="000000"/>
        </w:rPr>
        <w:t xml:space="preserve"> Жарқайың ауданы Отрадный ауылдық округінің аумағында жайылымдардың орналасу схемасына (картасына) беріліп отырған жер учаскілері мен меншік иелерінің тізімі</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4"/>
        <w:gridCol w:w="7886"/>
      </w:tblGrid>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жер пайдаланушыларының атаулары</w:t>
            </w:r>
          </w:p>
        </w:tc>
      </w:tr>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"Отрадное-Агро" ЖШС</w:t>
            </w:r>
          </w:p>
        </w:tc>
      </w:tr>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Отрадный" ЖШС</w:t>
            </w:r>
          </w:p>
        </w:tc>
      </w:tr>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w:t>
            </w:r>
          </w:p>
        </w:tc>
      </w:tr>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ш/қ</w:t>
            </w:r>
          </w:p>
        </w:tc>
      </w:tr>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"Алексей" ш/қ</w:t>
            </w:r>
          </w:p>
        </w:tc>
      </w:tr>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 К" ш/қ</w:t>
            </w:r>
          </w:p>
        </w:tc>
      </w:tr>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"Отрадный" ш/қ</w:t>
            </w:r>
          </w:p>
        </w:tc>
      </w:tr>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"Отрадный 2" ш/қ</w:t>
            </w:r>
          </w:p>
        </w:tc>
      </w:tr>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"Досхан" ш/қ</w:t>
            </w:r>
          </w:p>
        </w:tc>
      </w:tr>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"Елена и К" ш/қ</w:t>
            </w:r>
          </w:p>
        </w:tc>
      </w:tr>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"Алиюша" ш/қ</w:t>
            </w:r>
          </w:p>
        </w:tc>
      </w:tr>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"Акниет" ш/қ</w:t>
            </w:r>
          </w:p>
        </w:tc>
      </w:tr>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"Каздаусты" ш/қ</w:t>
            </w:r>
          </w:p>
        </w:tc>
      </w:tr>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"Раймбек" ш/қ</w:t>
            </w:r>
          </w:p>
        </w:tc>
      </w:tr>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"Меруерт" ш/қ</w:t>
            </w:r>
          </w:p>
        </w:tc>
      </w:tr>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 ш/қ</w:t>
            </w:r>
          </w:p>
        </w:tc>
      </w:tr>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"Багыман" ш/қ</w:t>
            </w:r>
          </w:p>
        </w:tc>
      </w:tr>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"Жанаберген" ш/қ</w:t>
            </w:r>
          </w:p>
        </w:tc>
      </w:tr>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 ш/қ</w:t>
            </w:r>
          </w:p>
        </w:tc>
      </w:tr>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"Байлык" ш/қ</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14</w:t>
            </w:r>
            <w:r>
              <w:br/>
            </w:r>
            <w:r>
              <w:rPr>
                <w:rFonts w:ascii="Times New Roman"/>
                <w:b w:val="false"/>
                <w:i w:val="false"/>
                <w:color w:val="000000"/>
                <w:sz w:val="20"/>
              </w:rPr>
              <w:t>қосымша</w:t>
            </w:r>
          </w:p>
        </w:tc>
      </w:tr>
    </w:tbl>
    <w:bookmarkStart w:name="z41" w:id="2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Жарқайың ауданы Уәлихан ауылдық округінің аумағында жайылымдардың орналасу схемасы (картасы)</w:t>
      </w:r>
    </w:p>
    <w:bookmarkEnd w:id="25"/>
    <w:p>
      <w:pPr>
        <w:spacing w:after="0"/>
        <w:ind w:left="0"/>
        <w:jc w:val="left"/>
      </w:pPr>
      <w:r>
        <w:br/>
      </w:r>
    </w:p>
    <w:p>
      <w:pPr>
        <w:spacing w:after="0"/>
        <w:ind w:left="0"/>
        <w:jc w:val="both"/>
      </w:pPr>
      <w:r>
        <w:drawing>
          <wp:inline distT="0" distB="0" distL="0" distR="0">
            <wp:extent cx="781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Жарқайың ауданы Уәлихан ауылдық округі бойынша мал басы иелері және жер пайдаланушылардың жер учаскелерінің мәліметі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2930"/>
        <w:gridCol w:w="3437"/>
        <w:gridCol w:w="2511"/>
        <w:gridCol w:w="2511"/>
      </w:tblGrid>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жайылымы</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пайдаланушыларының жайылымы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мал басы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мал басы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 га</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 га</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ІҚМ-328 бас</w:t>
            </w:r>
            <w:r>
              <w:br/>
            </w:r>
            <w:r>
              <w:rPr>
                <w:rFonts w:ascii="Times New Roman"/>
                <w:b w:val="false"/>
                <w:i w:val="false"/>
                <w:color w:val="000000"/>
                <w:sz w:val="20"/>
              </w:rPr>
              <w:t>
ҰММ-581 бас</w:t>
            </w:r>
            <w:r>
              <w:br/>
            </w:r>
            <w:r>
              <w:rPr>
                <w:rFonts w:ascii="Times New Roman"/>
                <w:b w:val="false"/>
                <w:i w:val="false"/>
                <w:color w:val="000000"/>
                <w:sz w:val="20"/>
              </w:rPr>
              <w:t>
жылқы-45 бас</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ІҚМ-83 бас</w:t>
            </w:r>
            <w:r>
              <w:br/>
            </w:r>
            <w:r>
              <w:rPr>
                <w:rFonts w:ascii="Times New Roman"/>
                <w:b w:val="false"/>
                <w:i w:val="false"/>
                <w:color w:val="000000"/>
                <w:sz w:val="20"/>
              </w:rPr>
              <w:t>
ҰММ-200 бас</w:t>
            </w:r>
            <w:r>
              <w:br/>
            </w:r>
            <w:r>
              <w:rPr>
                <w:rFonts w:ascii="Times New Roman"/>
                <w:b w:val="false"/>
                <w:i w:val="false"/>
                <w:color w:val="000000"/>
                <w:sz w:val="20"/>
              </w:rPr>
              <w:t>
жылқы-36 бас</w:t>
            </w:r>
          </w:p>
        </w:tc>
      </w:tr>
    </w:tbl>
    <w:p>
      <w:pPr>
        <w:spacing w:after="0"/>
        <w:ind w:left="0"/>
        <w:jc w:val="left"/>
      </w:pPr>
      <w:r>
        <w:rPr>
          <w:rFonts w:ascii="Times New Roman"/>
          <w:b/>
          <w:i w:val="false"/>
          <w:color w:val="000000"/>
        </w:rPr>
        <w:t xml:space="preserve"> Жарқайың ауданы Уәлихан ауылдық округі бойынша малды айдап өтуге арналған сервитуттар туралы мәліметтер</w:t>
      </w:r>
    </w:p>
    <w:p>
      <w:pPr>
        <w:spacing w:after="0"/>
        <w:ind w:left="0"/>
        <w:jc w:val="both"/>
      </w:pPr>
      <w:r>
        <w:rPr>
          <w:rFonts w:ascii="Times New Roman"/>
          <w:b w:val="false"/>
          <w:i w:val="false"/>
          <w:color w:val="000000"/>
          <w:sz w:val="28"/>
        </w:rPr>
        <w:t>
      Мал айдап өтуге арналған сервитуттарды орналастыру талап етілмейді, өйткені мал айдау елді мекеннің шекараларында және ауданның ауыл шаруашылығы тауарын өндірушілердің аумағына әсер етпей, ауданның босалқы жерлерінде өтеді.</w:t>
      </w:r>
    </w:p>
    <w:p>
      <w:pPr>
        <w:spacing w:after="0"/>
        <w:ind w:left="0"/>
        <w:jc w:val="left"/>
      </w:pPr>
      <w:r>
        <w:rPr>
          <w:rFonts w:ascii="Times New Roman"/>
          <w:b/>
          <w:i w:val="false"/>
          <w:color w:val="000000"/>
        </w:rPr>
        <w:t xml:space="preserve"> Жарқайың ауданы Уәлихан ауылдық округінің аумағында жайылымдардың орналасу схемасына (картасына) беріліп отырған жер учаскілері мен меншік иелерінің тізімі</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3"/>
        <w:gridCol w:w="8457"/>
      </w:tblGrid>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жер пайдаланушыларының атаулары</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"Лотос-БЛиК" ЖШС</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ЖК</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"Гурия" ЖК</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"Боранбай"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"Юнас"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"Елена"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"Муслим"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"Волна"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"Фатерланд"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"Ирина"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"Дарин"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"Е.Даулет"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"Стругураж"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"Айсулу"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"Золотая нива"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"Лотос"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"Оксана"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"Целина-54"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"Золотой колос"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"Евгения"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"Пламя"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"Роман-С"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"Соломатин"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"Алена"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"Бабас"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"Бахыт"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"Исса"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"Ареал"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"Жатва"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"Гелиос"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"Данагуль"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"Радуга"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"Урак"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"Простор-1" ш/қ</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"Сункар" ш/қ</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15</w:t>
            </w:r>
            <w:r>
              <w:br/>
            </w:r>
            <w:r>
              <w:rPr>
                <w:rFonts w:ascii="Times New Roman"/>
                <w:b w:val="false"/>
                <w:i w:val="false"/>
                <w:color w:val="000000"/>
                <w:sz w:val="20"/>
              </w:rPr>
              <w:t>қосымша</w:t>
            </w:r>
          </w:p>
        </w:tc>
      </w:tr>
    </w:tbl>
    <w:bookmarkStart w:name="z43" w:id="2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Жарқайың ауданы Нахимов ауылдық округінің аумағында жайылымдардың орналасу схемасы (картасы)</w:t>
      </w:r>
    </w:p>
    <w:bookmarkEnd w:id="26"/>
    <w:p>
      <w:pPr>
        <w:spacing w:after="0"/>
        <w:ind w:left="0"/>
        <w:jc w:val="left"/>
      </w:pPr>
      <w:r>
        <w:br/>
      </w:r>
    </w:p>
    <w:p>
      <w:pPr>
        <w:spacing w:after="0"/>
        <w:ind w:left="0"/>
        <w:jc w:val="both"/>
      </w:pPr>
      <w:r>
        <w:drawing>
          <wp:inline distT="0" distB="0" distL="0" distR="0">
            <wp:extent cx="7810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Жарқайың ауданы Нахимова ауылдық округі бойынша мал басы иелері және жер пайдаланушылардың жер учаскелерінің мәліметі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2610"/>
        <w:gridCol w:w="3509"/>
        <w:gridCol w:w="2685"/>
        <w:gridCol w:w="2685"/>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жайылымы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пайдаланушыларының жайылымы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мал басы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мал басы</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 га</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29734,8 га</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ІҚМ-640 бас</w:t>
            </w:r>
            <w:r>
              <w:br/>
            </w:r>
            <w:r>
              <w:rPr>
                <w:rFonts w:ascii="Times New Roman"/>
                <w:b w:val="false"/>
                <w:i w:val="false"/>
                <w:color w:val="000000"/>
                <w:sz w:val="20"/>
              </w:rPr>
              <w:t>
ҰММ-1745 бас</w:t>
            </w:r>
            <w:r>
              <w:br/>
            </w:r>
            <w:r>
              <w:rPr>
                <w:rFonts w:ascii="Times New Roman"/>
                <w:b w:val="false"/>
                <w:i w:val="false"/>
                <w:color w:val="000000"/>
                <w:sz w:val="20"/>
              </w:rPr>
              <w:t>
жылқы-702 бас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ІҚМ-531 бас</w:t>
            </w:r>
            <w:r>
              <w:br/>
            </w:r>
            <w:r>
              <w:rPr>
                <w:rFonts w:ascii="Times New Roman"/>
                <w:b w:val="false"/>
                <w:i w:val="false"/>
                <w:color w:val="000000"/>
                <w:sz w:val="20"/>
              </w:rPr>
              <w:t>
ҰММ-1034 бас</w:t>
            </w:r>
            <w:r>
              <w:br/>
            </w:r>
            <w:r>
              <w:rPr>
                <w:rFonts w:ascii="Times New Roman"/>
                <w:b w:val="false"/>
                <w:i w:val="false"/>
                <w:color w:val="000000"/>
                <w:sz w:val="20"/>
              </w:rPr>
              <w:t>
жылқы-521 бас</w:t>
            </w:r>
          </w:p>
        </w:tc>
      </w:tr>
    </w:tbl>
    <w:p>
      <w:pPr>
        <w:spacing w:after="0"/>
        <w:ind w:left="0"/>
        <w:jc w:val="left"/>
      </w:pPr>
      <w:r>
        <w:rPr>
          <w:rFonts w:ascii="Times New Roman"/>
          <w:b/>
          <w:i w:val="false"/>
          <w:color w:val="000000"/>
        </w:rPr>
        <w:t xml:space="preserve"> Жарқайың ауданы Нахимова ауылдық округі бойынша малды айдап өтуге арналған сервитуттар туралы мәліметтер</w:t>
      </w:r>
    </w:p>
    <w:p>
      <w:pPr>
        <w:spacing w:after="0"/>
        <w:ind w:left="0"/>
        <w:jc w:val="both"/>
      </w:pPr>
      <w:r>
        <w:rPr>
          <w:rFonts w:ascii="Times New Roman"/>
          <w:b w:val="false"/>
          <w:i w:val="false"/>
          <w:color w:val="000000"/>
          <w:sz w:val="28"/>
        </w:rPr>
        <w:t>
      Мал айдап өтуге арналған сервитуттарды орналастыру талап етілмейді, өйткені мал айдау елді мекеннің шекараларында және ауданның ауыл шаруашылығы тауарын өндірушілердің аумағына әсер етпей, ауданның босалқы жерлерінде өтеді.</w:t>
      </w:r>
    </w:p>
    <w:p>
      <w:pPr>
        <w:spacing w:after="0"/>
        <w:ind w:left="0"/>
        <w:jc w:val="left"/>
      </w:pPr>
      <w:r>
        <w:rPr>
          <w:rFonts w:ascii="Times New Roman"/>
          <w:b/>
          <w:i w:val="false"/>
          <w:color w:val="000000"/>
        </w:rPr>
        <w:t xml:space="preserve"> Жарқайың ауданы Нахимова ауылдық округінің аумағында жайылымдардың орналасу схемасына (картасына) беріліп отырған жер учаскілері мен меншік иелерінің тізімі</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0"/>
        <w:gridCol w:w="6920"/>
      </w:tblGrid>
      <w:tr>
        <w:trPr>
          <w:trHeight w:val="30" w:hRule="atLeast"/>
        </w:trPr>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жер пайдаланушыларының атаулары</w:t>
            </w:r>
          </w:p>
        </w:tc>
      </w:tr>
      <w:tr>
        <w:trPr>
          <w:trHeight w:val="30" w:hRule="atLeast"/>
        </w:trPr>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"Тұқым-Агро" ЖШС</w:t>
            </w:r>
          </w:p>
        </w:tc>
      </w:tr>
      <w:tr>
        <w:trPr>
          <w:trHeight w:val="30" w:hRule="atLeast"/>
        </w:trPr>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"Апыры" ЖШС</w:t>
            </w:r>
          </w:p>
        </w:tc>
      </w:tr>
      <w:tr>
        <w:trPr>
          <w:trHeight w:val="30" w:hRule="atLeast"/>
        </w:trPr>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"Тургай ХлебоПродукт" ЖШС</w:t>
            </w:r>
          </w:p>
        </w:tc>
      </w:tr>
      <w:tr>
        <w:trPr>
          <w:trHeight w:val="30" w:hRule="atLeast"/>
        </w:trPr>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"Осана-Агро" ЖШС</w:t>
            </w:r>
          </w:p>
        </w:tc>
      </w:tr>
      <w:tr>
        <w:trPr>
          <w:trHeight w:val="30" w:hRule="atLeast"/>
        </w:trPr>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"Ушкын" ш/қ</w:t>
            </w:r>
          </w:p>
        </w:tc>
      </w:tr>
      <w:tr>
        <w:trPr>
          <w:trHeight w:val="30" w:hRule="atLeast"/>
        </w:trPr>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ш/қ</w:t>
            </w:r>
          </w:p>
        </w:tc>
      </w:tr>
      <w:tr>
        <w:trPr>
          <w:trHeight w:val="30" w:hRule="atLeast"/>
        </w:trPr>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"Обалсай" ш/қ</w:t>
            </w:r>
          </w:p>
        </w:tc>
      </w:tr>
      <w:tr>
        <w:trPr>
          <w:trHeight w:val="30" w:hRule="atLeast"/>
        </w:trPr>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 ш/қ</w:t>
            </w:r>
          </w:p>
        </w:tc>
      </w:tr>
      <w:tr>
        <w:trPr>
          <w:trHeight w:val="30" w:hRule="atLeast"/>
        </w:trPr>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"Анастасия" ш/қ</w:t>
            </w:r>
          </w:p>
        </w:tc>
      </w:tr>
      <w:tr>
        <w:trPr>
          <w:trHeight w:val="30" w:hRule="atLeast"/>
        </w:trPr>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"Бабас" ш/қ</w:t>
            </w:r>
          </w:p>
        </w:tc>
      </w:tr>
      <w:tr>
        <w:trPr>
          <w:trHeight w:val="30" w:hRule="atLeast"/>
        </w:trPr>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 ш/қ</w:t>
            </w:r>
          </w:p>
        </w:tc>
      </w:tr>
      <w:tr>
        <w:trPr>
          <w:trHeight w:val="30" w:hRule="atLeast"/>
        </w:trPr>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ш/қ</w:t>
            </w:r>
          </w:p>
        </w:tc>
      </w:tr>
      <w:tr>
        <w:trPr>
          <w:trHeight w:val="30" w:hRule="atLeast"/>
        </w:trPr>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"Алдан" ш/қ</w:t>
            </w:r>
          </w:p>
        </w:tc>
      </w:tr>
      <w:tr>
        <w:trPr>
          <w:trHeight w:val="30" w:hRule="atLeast"/>
        </w:trPr>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"Коктем" ш/қ</w:t>
            </w:r>
          </w:p>
        </w:tc>
      </w:tr>
      <w:tr>
        <w:trPr>
          <w:trHeight w:val="30" w:hRule="atLeast"/>
        </w:trPr>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ш/қ</w:t>
            </w:r>
          </w:p>
        </w:tc>
      </w:tr>
      <w:tr>
        <w:trPr>
          <w:trHeight w:val="30" w:hRule="atLeast"/>
        </w:trPr>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ш/қ</w:t>
            </w:r>
          </w:p>
        </w:tc>
      </w:tr>
      <w:tr>
        <w:trPr>
          <w:trHeight w:val="30" w:hRule="atLeast"/>
        </w:trPr>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ш/қ</w:t>
            </w:r>
          </w:p>
        </w:tc>
      </w:tr>
      <w:tr>
        <w:trPr>
          <w:trHeight w:val="30" w:hRule="atLeast"/>
        </w:trPr>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 ш/қ</w:t>
            </w:r>
          </w:p>
        </w:tc>
      </w:tr>
      <w:tr>
        <w:trPr>
          <w:trHeight w:val="30" w:hRule="atLeast"/>
        </w:trPr>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 ш/қ</w:t>
            </w:r>
          </w:p>
        </w:tc>
      </w:tr>
      <w:tr>
        <w:trPr>
          <w:trHeight w:val="30" w:hRule="atLeast"/>
        </w:trPr>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"Шокан" ш/қ</w:t>
            </w:r>
          </w:p>
        </w:tc>
      </w:tr>
      <w:tr>
        <w:trPr>
          <w:trHeight w:val="30" w:hRule="atLeast"/>
        </w:trPr>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"Росинка" ш/қ</w:t>
            </w:r>
          </w:p>
        </w:tc>
      </w:tr>
      <w:tr>
        <w:trPr>
          <w:trHeight w:val="30" w:hRule="atLeast"/>
        </w:trPr>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"Яковлев" ЖК</w:t>
            </w:r>
          </w:p>
        </w:tc>
      </w:tr>
      <w:tr>
        <w:trPr>
          <w:trHeight w:val="30" w:hRule="atLeast"/>
        </w:trPr>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"Бапалак" ш/қ</w:t>
            </w:r>
          </w:p>
        </w:tc>
      </w:tr>
      <w:tr>
        <w:trPr>
          <w:trHeight w:val="30" w:hRule="atLeast"/>
        </w:trPr>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 ш/қ</w:t>
            </w:r>
          </w:p>
        </w:tc>
      </w:tr>
      <w:tr>
        <w:trPr>
          <w:trHeight w:val="30" w:hRule="atLeast"/>
        </w:trPr>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"Бейбит" ш/қ</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16</w:t>
            </w:r>
            <w:r>
              <w:br/>
            </w:r>
            <w:r>
              <w:rPr>
                <w:rFonts w:ascii="Times New Roman"/>
                <w:b w:val="false"/>
                <w:i w:val="false"/>
                <w:color w:val="000000"/>
                <w:sz w:val="20"/>
              </w:rPr>
              <w:t>қосымша</w:t>
            </w:r>
          </w:p>
        </w:tc>
      </w:tr>
    </w:tbl>
    <w:bookmarkStart w:name="z45" w:id="2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Жарқайың ауданы Жаңадала ауылдық округінің аумағында жайылымдардың орналасу схемасы (картасы)</w:t>
      </w:r>
    </w:p>
    <w:bookmarkEnd w:id="27"/>
    <w:p>
      <w:pPr>
        <w:spacing w:after="0"/>
        <w:ind w:left="0"/>
        <w:jc w:val="left"/>
      </w:pPr>
      <w:r>
        <w:br/>
      </w:r>
    </w:p>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Жарқайың ауданы Жаңадала ауылдық округі бойынша мал басы иелері және жер пайдаланушылардың жер учаскелерінің мәліметі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2815"/>
        <w:gridCol w:w="3302"/>
        <w:gridCol w:w="2895"/>
        <w:gridCol w:w="2413"/>
      </w:tblGrid>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жайылымы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пайдаланушыларының жайылымы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мал басы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мал басы</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 га</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4701,1 га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ІҚМ-672 бас</w:t>
            </w:r>
            <w:r>
              <w:br/>
            </w:r>
            <w:r>
              <w:rPr>
                <w:rFonts w:ascii="Times New Roman"/>
                <w:b w:val="false"/>
                <w:i w:val="false"/>
                <w:color w:val="000000"/>
                <w:sz w:val="20"/>
              </w:rPr>
              <w:t>
ҰММ-1390 бас</w:t>
            </w:r>
            <w:r>
              <w:br/>
            </w:r>
            <w:r>
              <w:rPr>
                <w:rFonts w:ascii="Times New Roman"/>
                <w:b w:val="false"/>
                <w:i w:val="false"/>
                <w:color w:val="000000"/>
                <w:sz w:val="20"/>
              </w:rPr>
              <w:t>
жылқы-121 бас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ІҚМ-177 бас</w:t>
            </w:r>
            <w:r>
              <w:br/>
            </w:r>
            <w:r>
              <w:rPr>
                <w:rFonts w:ascii="Times New Roman"/>
                <w:b w:val="false"/>
                <w:i w:val="false"/>
                <w:color w:val="000000"/>
                <w:sz w:val="20"/>
              </w:rPr>
              <w:t>
ҰММ-125 бас</w:t>
            </w:r>
            <w:r>
              <w:br/>
            </w:r>
            <w:r>
              <w:rPr>
                <w:rFonts w:ascii="Times New Roman"/>
                <w:b w:val="false"/>
                <w:i w:val="false"/>
                <w:color w:val="000000"/>
                <w:sz w:val="20"/>
              </w:rPr>
              <w:t>
жылқы-39 бас</w:t>
            </w:r>
          </w:p>
        </w:tc>
      </w:tr>
    </w:tbl>
    <w:p>
      <w:pPr>
        <w:spacing w:after="0"/>
        <w:ind w:left="0"/>
        <w:jc w:val="left"/>
      </w:pPr>
      <w:r>
        <w:rPr>
          <w:rFonts w:ascii="Times New Roman"/>
          <w:b/>
          <w:i w:val="false"/>
          <w:color w:val="000000"/>
        </w:rPr>
        <w:t xml:space="preserve"> Жарқайың ауданы Жаңадала ауылдық округі бойынша малды айдап өтуге арналған сервитуттар туралы мәліметтер</w:t>
      </w:r>
    </w:p>
    <w:p>
      <w:pPr>
        <w:spacing w:after="0"/>
        <w:ind w:left="0"/>
        <w:jc w:val="both"/>
      </w:pPr>
      <w:r>
        <w:rPr>
          <w:rFonts w:ascii="Times New Roman"/>
          <w:b w:val="false"/>
          <w:i w:val="false"/>
          <w:color w:val="000000"/>
          <w:sz w:val="28"/>
        </w:rPr>
        <w:t>
      Мал айдап өтуге арналған сервитуттарды орналастыру талап етілмейді, өйткені мал айдау елді мекеннің шекараларында және ауданның ауыл шаруашылығы тауарын өндірушілердің аумағына әсер етпей, ауданның босалқы жерлерінде өтеді.</w:t>
      </w:r>
    </w:p>
    <w:p>
      <w:pPr>
        <w:spacing w:after="0"/>
        <w:ind w:left="0"/>
        <w:jc w:val="left"/>
      </w:pPr>
      <w:r>
        <w:rPr>
          <w:rFonts w:ascii="Times New Roman"/>
          <w:b/>
          <w:i w:val="false"/>
          <w:color w:val="000000"/>
        </w:rPr>
        <w:t xml:space="preserve"> Жарқайың ауданы Жаңадала ауылдық округінің аумағында жайылымдардың орналасу схемасына (картасына) беріліп отырған жер учаскілері мен меншік иелерінің тізімі</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1"/>
        <w:gridCol w:w="7649"/>
      </w:tblGrid>
      <w:tr>
        <w:trPr>
          <w:trHeight w:val="30" w:hRule="atLeast"/>
        </w:trPr>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жер пайдаланушыларының атаулары</w:t>
            </w:r>
          </w:p>
        </w:tc>
      </w:tr>
      <w:tr>
        <w:trPr>
          <w:trHeight w:val="30" w:hRule="atLeast"/>
        </w:trPr>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"Дихан-4" ЖШС</w:t>
            </w:r>
          </w:p>
        </w:tc>
      </w:tr>
      <w:tr>
        <w:trPr>
          <w:trHeight w:val="30" w:hRule="atLeast"/>
        </w:trPr>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"Куншыгыс" ЖШС</w:t>
            </w:r>
          </w:p>
        </w:tc>
      </w:tr>
      <w:tr>
        <w:trPr>
          <w:trHeight w:val="30" w:hRule="atLeast"/>
        </w:trPr>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"Пищепромторг" ЖШС</w:t>
            </w:r>
          </w:p>
        </w:tc>
      </w:tr>
      <w:tr>
        <w:trPr>
          <w:trHeight w:val="30" w:hRule="atLeast"/>
        </w:trPr>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"Нурсал" ш/қ</w:t>
            </w:r>
          </w:p>
        </w:tc>
      </w:tr>
      <w:tr>
        <w:trPr>
          <w:trHeight w:val="30" w:hRule="atLeast"/>
        </w:trPr>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"Жаным" ш/қ</w:t>
            </w:r>
          </w:p>
        </w:tc>
      </w:tr>
      <w:tr>
        <w:trPr>
          <w:trHeight w:val="30" w:hRule="atLeast"/>
        </w:trPr>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"Скорпион" ш/қ</w:t>
            </w:r>
          </w:p>
        </w:tc>
      </w:tr>
      <w:tr>
        <w:trPr>
          <w:trHeight w:val="30" w:hRule="atLeast"/>
        </w:trPr>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"Эмба" ш/қ</w:t>
            </w:r>
          </w:p>
        </w:tc>
      </w:tr>
      <w:tr>
        <w:trPr>
          <w:trHeight w:val="30" w:hRule="atLeast"/>
        </w:trPr>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 ш/қ</w:t>
            </w:r>
          </w:p>
        </w:tc>
      </w:tr>
      <w:tr>
        <w:trPr>
          <w:trHeight w:val="30" w:hRule="atLeast"/>
        </w:trPr>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"Золотой колос" ш/қ</w:t>
            </w:r>
          </w:p>
        </w:tc>
      </w:tr>
      <w:tr>
        <w:trPr>
          <w:trHeight w:val="30" w:hRule="atLeast"/>
        </w:trPr>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"Альянс" ш/қ</w:t>
            </w:r>
          </w:p>
        </w:tc>
      </w:tr>
      <w:tr>
        <w:trPr>
          <w:trHeight w:val="30" w:hRule="atLeast"/>
        </w:trPr>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"Гея" ш/қ</w:t>
            </w:r>
          </w:p>
        </w:tc>
      </w:tr>
      <w:tr>
        <w:trPr>
          <w:trHeight w:val="30" w:hRule="atLeast"/>
        </w:trPr>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 ш/қ</w:t>
            </w:r>
          </w:p>
        </w:tc>
      </w:tr>
      <w:tr>
        <w:trPr>
          <w:trHeight w:val="30" w:hRule="atLeast"/>
        </w:trPr>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ш/қ</w:t>
            </w:r>
          </w:p>
        </w:tc>
      </w:tr>
      <w:tr>
        <w:trPr>
          <w:trHeight w:val="30" w:hRule="atLeast"/>
        </w:trPr>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"Карина и О" ш/қ</w:t>
            </w:r>
          </w:p>
        </w:tc>
      </w:tr>
      <w:tr>
        <w:trPr>
          <w:trHeight w:val="30" w:hRule="atLeast"/>
        </w:trPr>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"Исток" ш/қ</w:t>
            </w:r>
          </w:p>
        </w:tc>
      </w:tr>
      <w:tr>
        <w:trPr>
          <w:trHeight w:val="30" w:hRule="atLeast"/>
        </w:trPr>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 ш/қ</w:t>
            </w:r>
          </w:p>
        </w:tc>
      </w:tr>
      <w:tr>
        <w:trPr>
          <w:trHeight w:val="30" w:hRule="atLeast"/>
        </w:trPr>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 ш/қ</w:t>
            </w:r>
          </w:p>
        </w:tc>
      </w:tr>
      <w:tr>
        <w:trPr>
          <w:trHeight w:val="30" w:hRule="atLeast"/>
        </w:trPr>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ш/қ</w:t>
            </w:r>
          </w:p>
        </w:tc>
      </w:tr>
      <w:tr>
        <w:trPr>
          <w:trHeight w:val="30" w:hRule="atLeast"/>
        </w:trPr>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"Фортуна" ш/қ</w:t>
            </w:r>
          </w:p>
        </w:tc>
      </w:tr>
      <w:tr>
        <w:trPr>
          <w:trHeight w:val="30" w:hRule="atLeast"/>
        </w:trPr>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"Михаил" ш/қ</w:t>
            </w:r>
          </w:p>
        </w:tc>
      </w:tr>
      <w:tr>
        <w:trPr>
          <w:trHeight w:val="30" w:hRule="atLeast"/>
        </w:trPr>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"Әшім" ш/қ</w:t>
            </w:r>
          </w:p>
        </w:tc>
      </w:tr>
      <w:tr>
        <w:trPr>
          <w:trHeight w:val="30" w:hRule="atLeast"/>
        </w:trPr>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"Иосиф" ш/қ</w:t>
            </w:r>
          </w:p>
        </w:tc>
      </w:tr>
      <w:tr>
        <w:trPr>
          <w:trHeight w:val="30" w:hRule="atLeast"/>
        </w:trPr>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"Анна М" ш/қ</w:t>
            </w:r>
          </w:p>
        </w:tc>
      </w:tr>
      <w:tr>
        <w:trPr>
          <w:trHeight w:val="30" w:hRule="atLeast"/>
        </w:trPr>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ш/қ</w:t>
            </w:r>
          </w:p>
        </w:tc>
      </w:tr>
      <w:tr>
        <w:trPr>
          <w:trHeight w:val="30" w:hRule="atLeast"/>
        </w:trPr>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"Гея" ш/қ</w:t>
            </w:r>
          </w:p>
        </w:tc>
      </w:tr>
      <w:tr>
        <w:trPr>
          <w:trHeight w:val="30" w:hRule="atLeast"/>
        </w:trPr>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"Колосок" ш/қ</w:t>
            </w:r>
          </w:p>
        </w:tc>
      </w:tr>
      <w:tr>
        <w:trPr>
          <w:trHeight w:val="30" w:hRule="atLeast"/>
        </w:trPr>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 ш/қ</w:t>
            </w:r>
          </w:p>
        </w:tc>
      </w:tr>
      <w:tr>
        <w:trPr>
          <w:trHeight w:val="30" w:hRule="atLeast"/>
        </w:trPr>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"Жекебатыр" ш/қ</w:t>
            </w:r>
          </w:p>
        </w:tc>
      </w:tr>
      <w:tr>
        <w:trPr>
          <w:trHeight w:val="30" w:hRule="atLeast"/>
        </w:trPr>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"Уркер" ш/қ</w:t>
            </w:r>
          </w:p>
        </w:tc>
      </w:tr>
      <w:tr>
        <w:trPr>
          <w:trHeight w:val="30" w:hRule="atLeast"/>
        </w:trPr>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"Гелиос" ш/қ</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17</w:t>
            </w:r>
            <w:r>
              <w:br/>
            </w:r>
            <w:r>
              <w:rPr>
                <w:rFonts w:ascii="Times New Roman"/>
                <w:b w:val="false"/>
                <w:i w:val="false"/>
                <w:color w:val="000000"/>
                <w:sz w:val="20"/>
              </w:rPr>
              <w:t>қосымша</w:t>
            </w:r>
          </w:p>
        </w:tc>
      </w:tr>
    </w:tbl>
    <w:bookmarkStart w:name="z47" w:id="2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Жарқайың ауданы Костычево ауылдық округінің аумағында жайылымдардың орналасу схемасы (картасы)</w:t>
      </w:r>
    </w:p>
    <w:bookmarkEnd w:id="28"/>
    <w:p>
      <w:pPr>
        <w:spacing w:after="0"/>
        <w:ind w:left="0"/>
        <w:jc w:val="left"/>
      </w:pPr>
      <w:r>
        <w:br/>
      </w:r>
    </w:p>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Жарқайың ауданы Костычево ауылдық округі бойынша мал басы иелері және жер пайдаланушылардың жер учаскелерінің мәліметі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2610"/>
        <w:gridCol w:w="3509"/>
        <w:gridCol w:w="2685"/>
        <w:gridCol w:w="2685"/>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жайылымы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пайдаланушыларының жайылымы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мал басы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мал басы</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 га</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13478,7 га</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ІҚМ-381 бас</w:t>
            </w:r>
            <w:r>
              <w:br/>
            </w:r>
            <w:r>
              <w:rPr>
                <w:rFonts w:ascii="Times New Roman"/>
                <w:b w:val="false"/>
                <w:i w:val="false"/>
                <w:color w:val="000000"/>
                <w:sz w:val="20"/>
              </w:rPr>
              <w:t>
ҰММ-1052 бас</w:t>
            </w:r>
            <w:r>
              <w:br/>
            </w:r>
            <w:r>
              <w:rPr>
                <w:rFonts w:ascii="Times New Roman"/>
                <w:b w:val="false"/>
                <w:i w:val="false"/>
                <w:color w:val="000000"/>
                <w:sz w:val="20"/>
              </w:rPr>
              <w:t>
жылқы-180 бас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ІҚМ-806 бас</w:t>
            </w:r>
            <w:r>
              <w:br/>
            </w:r>
            <w:r>
              <w:rPr>
                <w:rFonts w:ascii="Times New Roman"/>
                <w:b w:val="false"/>
                <w:i w:val="false"/>
                <w:color w:val="000000"/>
                <w:sz w:val="20"/>
              </w:rPr>
              <w:t>
ҰММ-2908 бас</w:t>
            </w:r>
            <w:r>
              <w:br/>
            </w:r>
            <w:r>
              <w:rPr>
                <w:rFonts w:ascii="Times New Roman"/>
                <w:b w:val="false"/>
                <w:i w:val="false"/>
                <w:color w:val="000000"/>
                <w:sz w:val="20"/>
              </w:rPr>
              <w:t>
жылқы-2012 бас</w:t>
            </w:r>
          </w:p>
        </w:tc>
      </w:tr>
    </w:tbl>
    <w:p>
      <w:pPr>
        <w:spacing w:after="0"/>
        <w:ind w:left="0"/>
        <w:jc w:val="left"/>
      </w:pPr>
      <w:r>
        <w:rPr>
          <w:rFonts w:ascii="Times New Roman"/>
          <w:b/>
          <w:i w:val="false"/>
          <w:color w:val="000000"/>
        </w:rPr>
        <w:t xml:space="preserve"> Жарқайың ауданы Костычево ауылдық округі бойынша малды айдап өтуге арналған сервитуттар туралы мәліметтер</w:t>
      </w:r>
    </w:p>
    <w:p>
      <w:pPr>
        <w:spacing w:after="0"/>
        <w:ind w:left="0"/>
        <w:jc w:val="both"/>
      </w:pPr>
      <w:r>
        <w:rPr>
          <w:rFonts w:ascii="Times New Roman"/>
          <w:b w:val="false"/>
          <w:i w:val="false"/>
          <w:color w:val="000000"/>
          <w:sz w:val="28"/>
        </w:rPr>
        <w:t>
      Мал айдап өтуге арналған сервитуттарды орналастыру талап етілмейді, өйткені мал айдау елді мекеннің шекараларында және ауданның ауыл шаруашылығы тауарын өндірушілердің аумағына әсер етпей, ауданның босалқы жерлерінде өтеді.</w:t>
      </w:r>
    </w:p>
    <w:p>
      <w:pPr>
        <w:spacing w:after="0"/>
        <w:ind w:left="0"/>
        <w:jc w:val="left"/>
      </w:pPr>
      <w:r>
        <w:rPr>
          <w:rFonts w:ascii="Times New Roman"/>
          <w:b/>
          <w:i w:val="false"/>
          <w:color w:val="000000"/>
        </w:rPr>
        <w:t xml:space="preserve"> Жарқайың ауданы Костычево ауылдық округінің аумағында жайылымдардың орналасу схемасына (картасына) беріліп отырған жер учаскілері мен меншік иелерінің тізімі</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2"/>
        <w:gridCol w:w="9158"/>
      </w:tblGrid>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жер пайдаланушыларының атаулары</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2011" ЖШС</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"Тын-Дала" ЖШС</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"КА-Агро" ЖШС</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"Донское-Агро" ЖШС</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"им.Костычева" ЖШС</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 ЖШС</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"Жаркаин" ЖШС</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"Тассуат-Н" ЖШС</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 ТС</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ПродЖарқайын" ЖШС</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"Зангар-2008" ЖШС</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Әнапия ш/қ</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"Азамат-4" ш/қ</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"Дулат-К" ш/қ</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"Айбат" ш/қ</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"Орион" ш/қ</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"Дарья" ш/қ</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Наумович ш/қ</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Жусипбеков ш/қ</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"Деметра" ш/қ</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"Нива-5" ш/қ</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 ш/қ</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"Харлампий" ш/қ</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"АПК-2020" ш/қ</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"Дионис" ш/қ</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"Любавушка" ш/қ</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 ш/қ</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"Исток" ш/қ</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"Алем" ш/қ</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ш/қ</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ш/қ</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и к" ш/қ</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"Светлана" ш/қ</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 ш/қ</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"Тюльпан" ш/қ</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"Надежда-5" ш/қ</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ш/қ</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 ш/қ</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"Восхождение" ш/қ</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"Тамерлан" ш/қ</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"Маяк-2020" ш/қ</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ш/қ</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 ш/қ</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"РавиР-1" ш/қ</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"Найман-1" ш/қ</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"Аргын" ш/қ</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"Айгерим" ш/қ</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18</w:t>
            </w:r>
            <w:r>
              <w:br/>
            </w:r>
            <w:r>
              <w:rPr>
                <w:rFonts w:ascii="Times New Roman"/>
                <w:b w:val="false"/>
                <w:i w:val="false"/>
                <w:color w:val="000000"/>
                <w:sz w:val="20"/>
              </w:rPr>
              <w:t>қосымша</w:t>
            </w:r>
          </w:p>
        </w:tc>
      </w:tr>
    </w:tbl>
    <w:bookmarkStart w:name="z49" w:id="29"/>
    <w:p>
      <w:pPr>
        <w:spacing w:after="0"/>
        <w:ind w:left="0"/>
        <w:jc w:val="left"/>
      </w:pPr>
      <w:r>
        <w:rPr>
          <w:rFonts w:ascii="Times New Roman"/>
          <w:b/>
          <w:i w:val="false"/>
          <w:color w:val="000000"/>
        </w:rPr>
        <w:t xml:space="preserve"> Жарқайың ауданы Державин қаласының қолайлы жайылым айналымдарының схемасы</w:t>
      </w:r>
    </w:p>
    <w:bookmarkEnd w:id="29"/>
    <w:p>
      <w:pPr>
        <w:spacing w:after="0"/>
        <w:ind w:left="0"/>
        <w:jc w:val="left"/>
      </w:pPr>
      <w:r>
        <w:br/>
      </w:r>
    </w:p>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9"/>
        <w:gridCol w:w="2461"/>
        <w:gridCol w:w="2461"/>
        <w:gridCol w:w="1989"/>
        <w:gridCol w:w="1990"/>
      </w:tblGrid>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қашасы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19</w:t>
            </w:r>
            <w:r>
              <w:br/>
            </w:r>
            <w:r>
              <w:rPr>
                <w:rFonts w:ascii="Times New Roman"/>
                <w:b w:val="false"/>
                <w:i w:val="false"/>
                <w:color w:val="000000"/>
                <w:sz w:val="20"/>
              </w:rPr>
              <w:t>қосымша</w:t>
            </w:r>
          </w:p>
        </w:tc>
      </w:tr>
    </w:tbl>
    <w:bookmarkStart w:name="z51" w:id="30"/>
    <w:p>
      <w:pPr>
        <w:spacing w:after="0"/>
        <w:ind w:left="0"/>
        <w:jc w:val="left"/>
      </w:pPr>
      <w:r>
        <w:rPr>
          <w:rFonts w:ascii="Times New Roman"/>
          <w:b/>
          <w:i w:val="false"/>
          <w:color w:val="000000"/>
        </w:rPr>
        <w:t xml:space="preserve"> Жарқайың ауданы Бірсуат ауылының қолайлы жайылым айналымдарының схемасы</w:t>
      </w:r>
    </w:p>
    <w:bookmarkEnd w:id="30"/>
    <w:p>
      <w:pPr>
        <w:spacing w:after="0"/>
        <w:ind w:left="0"/>
        <w:jc w:val="left"/>
      </w:pPr>
      <w:r>
        <w:br/>
      </w:r>
    </w:p>
    <w:p>
      <w:pPr>
        <w:spacing w:after="0"/>
        <w:ind w:left="0"/>
        <w:jc w:val="both"/>
      </w:pPr>
      <w:r>
        <w:drawing>
          <wp:inline distT="0" distB="0" distL="0" distR="0">
            <wp:extent cx="51054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1054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9"/>
        <w:gridCol w:w="2461"/>
        <w:gridCol w:w="2461"/>
        <w:gridCol w:w="1989"/>
        <w:gridCol w:w="1990"/>
      </w:tblGrid>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қашасы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20</w:t>
            </w:r>
            <w:r>
              <w:br/>
            </w:r>
            <w:r>
              <w:rPr>
                <w:rFonts w:ascii="Times New Roman"/>
                <w:b w:val="false"/>
                <w:i w:val="false"/>
                <w:color w:val="000000"/>
                <w:sz w:val="20"/>
              </w:rPr>
              <w:t>қосымша</w:t>
            </w:r>
          </w:p>
        </w:tc>
      </w:tr>
    </w:tbl>
    <w:bookmarkStart w:name="z53" w:id="31"/>
    <w:p>
      <w:pPr>
        <w:spacing w:after="0"/>
        <w:ind w:left="0"/>
        <w:jc w:val="left"/>
      </w:pPr>
      <w:r>
        <w:rPr>
          <w:rFonts w:ascii="Times New Roman"/>
          <w:b/>
          <w:i w:val="false"/>
          <w:color w:val="000000"/>
        </w:rPr>
        <w:t xml:space="preserve"> Жарқайың ауданы Гастелло ауылының қолайлы жайылым айналымдарының схемасы</w:t>
      </w:r>
    </w:p>
    <w:bookmarkEnd w:id="31"/>
    <w:p>
      <w:pPr>
        <w:spacing w:after="0"/>
        <w:ind w:left="0"/>
        <w:jc w:val="left"/>
      </w:pPr>
      <w:r>
        <w:br/>
      </w:r>
    </w:p>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9"/>
        <w:gridCol w:w="2461"/>
        <w:gridCol w:w="2461"/>
        <w:gridCol w:w="1989"/>
        <w:gridCol w:w="1990"/>
      </w:tblGrid>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қашасы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21</w:t>
            </w:r>
            <w:r>
              <w:br/>
            </w:r>
            <w:r>
              <w:rPr>
                <w:rFonts w:ascii="Times New Roman"/>
                <w:b w:val="false"/>
                <w:i w:val="false"/>
                <w:color w:val="000000"/>
                <w:sz w:val="20"/>
              </w:rPr>
              <w:t>қосымша</w:t>
            </w:r>
          </w:p>
        </w:tc>
      </w:tr>
    </w:tbl>
    <w:bookmarkStart w:name="z55" w:id="32"/>
    <w:p>
      <w:pPr>
        <w:spacing w:after="0"/>
        <w:ind w:left="0"/>
        <w:jc w:val="left"/>
      </w:pPr>
      <w:r>
        <w:rPr>
          <w:rFonts w:ascii="Times New Roman"/>
          <w:b/>
          <w:i w:val="false"/>
          <w:color w:val="000000"/>
        </w:rPr>
        <w:t xml:space="preserve"> Жарқайың ауданы Далабай ауылының қолайлы жайылым айналымдарының схемасы</w:t>
      </w:r>
    </w:p>
    <w:bookmarkEnd w:id="32"/>
    <w:p>
      <w:pPr>
        <w:spacing w:after="0"/>
        <w:ind w:left="0"/>
        <w:jc w:val="left"/>
      </w:pPr>
      <w:r>
        <w:br/>
      </w:r>
    </w:p>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9"/>
        <w:gridCol w:w="2461"/>
        <w:gridCol w:w="2461"/>
        <w:gridCol w:w="1989"/>
        <w:gridCol w:w="1990"/>
      </w:tblGrid>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қашасы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22</w:t>
            </w:r>
            <w:r>
              <w:br/>
            </w:r>
            <w:r>
              <w:rPr>
                <w:rFonts w:ascii="Times New Roman"/>
                <w:b w:val="false"/>
                <w:i w:val="false"/>
                <w:color w:val="000000"/>
                <w:sz w:val="20"/>
              </w:rPr>
              <w:t>қосымша</w:t>
            </w:r>
          </w:p>
        </w:tc>
      </w:tr>
    </w:tbl>
    <w:bookmarkStart w:name="z57" w:id="33"/>
    <w:p>
      <w:pPr>
        <w:spacing w:after="0"/>
        <w:ind w:left="0"/>
        <w:jc w:val="left"/>
      </w:pPr>
      <w:r>
        <w:rPr>
          <w:rFonts w:ascii="Times New Roman"/>
          <w:b/>
          <w:i w:val="false"/>
          <w:color w:val="000000"/>
        </w:rPr>
        <w:t xml:space="preserve"> Жарқайың ауданы Құмсуат ауылының қолайлы жайылым айналымдарының схемасы</w:t>
      </w:r>
    </w:p>
    <w:bookmarkEnd w:id="33"/>
    <w:p>
      <w:pPr>
        <w:spacing w:after="0"/>
        <w:ind w:left="0"/>
        <w:jc w:val="left"/>
      </w:pP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9"/>
        <w:gridCol w:w="2461"/>
        <w:gridCol w:w="2461"/>
        <w:gridCol w:w="1989"/>
        <w:gridCol w:w="1990"/>
      </w:tblGrid>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қашасы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23</w:t>
            </w:r>
            <w:r>
              <w:br/>
            </w:r>
            <w:r>
              <w:rPr>
                <w:rFonts w:ascii="Times New Roman"/>
                <w:b w:val="false"/>
                <w:i w:val="false"/>
                <w:color w:val="000000"/>
                <w:sz w:val="20"/>
              </w:rPr>
              <w:t>қосымша</w:t>
            </w:r>
          </w:p>
        </w:tc>
      </w:tr>
    </w:tbl>
    <w:bookmarkStart w:name="z59" w:id="34"/>
    <w:p>
      <w:pPr>
        <w:spacing w:after="0"/>
        <w:ind w:left="0"/>
        <w:jc w:val="left"/>
      </w:pPr>
      <w:r>
        <w:rPr>
          <w:rFonts w:ascii="Times New Roman"/>
          <w:b/>
          <w:i w:val="false"/>
          <w:color w:val="000000"/>
        </w:rPr>
        <w:t xml:space="preserve"> Жарқайың ауданы Львов ауылының қолайлы жайылым айналымдарының схемасы</w:t>
      </w:r>
    </w:p>
    <w:bookmarkEnd w:id="34"/>
    <w:p>
      <w:pPr>
        <w:spacing w:after="0"/>
        <w:ind w:left="0"/>
        <w:jc w:val="left"/>
      </w:pPr>
      <w:r>
        <w:br/>
      </w:r>
    </w:p>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9"/>
        <w:gridCol w:w="2461"/>
        <w:gridCol w:w="2461"/>
        <w:gridCol w:w="1989"/>
        <w:gridCol w:w="1990"/>
      </w:tblGrid>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қашасы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24</w:t>
            </w:r>
            <w:r>
              <w:br/>
            </w:r>
            <w:r>
              <w:rPr>
                <w:rFonts w:ascii="Times New Roman"/>
                <w:b w:val="false"/>
                <w:i w:val="false"/>
                <w:color w:val="000000"/>
                <w:sz w:val="20"/>
              </w:rPr>
              <w:t>қосымша</w:t>
            </w:r>
          </w:p>
        </w:tc>
      </w:tr>
    </w:tbl>
    <w:bookmarkStart w:name="z61" w:id="35"/>
    <w:p>
      <w:pPr>
        <w:spacing w:after="0"/>
        <w:ind w:left="0"/>
        <w:jc w:val="left"/>
      </w:pPr>
      <w:r>
        <w:rPr>
          <w:rFonts w:ascii="Times New Roman"/>
          <w:b/>
          <w:i w:val="false"/>
          <w:color w:val="000000"/>
        </w:rPr>
        <w:t xml:space="preserve"> Жарқайың ауданы Пригород ауылының қолайлы жайылым айналымдарының схемасы</w:t>
      </w:r>
    </w:p>
    <w:bookmarkEnd w:id="35"/>
    <w:p>
      <w:pPr>
        <w:spacing w:after="0"/>
        <w:ind w:left="0"/>
        <w:jc w:val="left"/>
      </w:pPr>
      <w:r>
        <w:br/>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9"/>
        <w:gridCol w:w="2461"/>
        <w:gridCol w:w="2461"/>
        <w:gridCol w:w="1989"/>
        <w:gridCol w:w="1990"/>
      </w:tblGrid>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қашасы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25</w:t>
            </w:r>
            <w:r>
              <w:br/>
            </w:r>
            <w:r>
              <w:rPr>
                <w:rFonts w:ascii="Times New Roman"/>
                <w:b w:val="false"/>
                <w:i w:val="false"/>
                <w:color w:val="000000"/>
                <w:sz w:val="20"/>
              </w:rPr>
              <w:t>қосымша</w:t>
            </w:r>
          </w:p>
        </w:tc>
      </w:tr>
    </w:tbl>
    <w:bookmarkStart w:name="z63" w:id="36"/>
    <w:p>
      <w:pPr>
        <w:spacing w:after="0"/>
        <w:ind w:left="0"/>
        <w:jc w:val="left"/>
      </w:pPr>
      <w:r>
        <w:rPr>
          <w:rFonts w:ascii="Times New Roman"/>
          <w:b/>
          <w:i w:val="false"/>
          <w:color w:val="000000"/>
        </w:rPr>
        <w:t xml:space="preserve"> Жарқайың ауданы Пятигор ауылының қолайлы жайылым айналымдарының схемасы</w:t>
      </w:r>
    </w:p>
    <w:bookmarkEnd w:id="36"/>
    <w:p>
      <w:pPr>
        <w:spacing w:after="0"/>
        <w:ind w:left="0"/>
        <w:jc w:val="left"/>
      </w:pPr>
      <w:r>
        <w:br/>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9"/>
        <w:gridCol w:w="2461"/>
        <w:gridCol w:w="2461"/>
        <w:gridCol w:w="1989"/>
        <w:gridCol w:w="1990"/>
      </w:tblGrid>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қашасы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26</w:t>
            </w:r>
            <w:r>
              <w:br/>
            </w:r>
            <w:r>
              <w:rPr>
                <w:rFonts w:ascii="Times New Roman"/>
                <w:b w:val="false"/>
                <w:i w:val="false"/>
                <w:color w:val="000000"/>
                <w:sz w:val="20"/>
              </w:rPr>
              <w:t>қосымша</w:t>
            </w:r>
          </w:p>
        </w:tc>
      </w:tr>
    </w:tbl>
    <w:bookmarkStart w:name="z65" w:id="37"/>
    <w:p>
      <w:pPr>
        <w:spacing w:after="0"/>
        <w:ind w:left="0"/>
        <w:jc w:val="left"/>
      </w:pPr>
      <w:r>
        <w:rPr>
          <w:rFonts w:ascii="Times New Roman"/>
          <w:b/>
          <w:i w:val="false"/>
          <w:color w:val="000000"/>
        </w:rPr>
        <w:t xml:space="preserve"> Жарқайың ауданы Тасөткел ауылының қолайлы жайылым айналымдарының схемасы</w:t>
      </w:r>
    </w:p>
    <w:bookmarkEnd w:id="37"/>
    <w:p>
      <w:pPr>
        <w:spacing w:after="0"/>
        <w:ind w:left="0"/>
        <w:jc w:val="left"/>
      </w:pPr>
      <w:r>
        <w:br/>
      </w:r>
    </w:p>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9"/>
        <w:gridCol w:w="2461"/>
        <w:gridCol w:w="2461"/>
        <w:gridCol w:w="1989"/>
        <w:gridCol w:w="1990"/>
      </w:tblGrid>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қашасы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27</w:t>
            </w:r>
            <w:r>
              <w:br/>
            </w:r>
            <w:r>
              <w:rPr>
                <w:rFonts w:ascii="Times New Roman"/>
                <w:b w:val="false"/>
                <w:i w:val="false"/>
                <w:color w:val="000000"/>
                <w:sz w:val="20"/>
              </w:rPr>
              <w:t>қосымша</w:t>
            </w:r>
          </w:p>
        </w:tc>
      </w:tr>
    </w:tbl>
    <w:bookmarkStart w:name="z67" w:id="38"/>
    <w:p>
      <w:pPr>
        <w:spacing w:after="0"/>
        <w:ind w:left="0"/>
        <w:jc w:val="left"/>
      </w:pPr>
      <w:r>
        <w:rPr>
          <w:rFonts w:ascii="Times New Roman"/>
          <w:b/>
          <w:i w:val="false"/>
          <w:color w:val="000000"/>
        </w:rPr>
        <w:t xml:space="preserve"> Жарқайың ауданы Тассуат ауылының қолайлы жайылым айналымдарының схемасы</w:t>
      </w:r>
    </w:p>
    <w:bookmarkEnd w:id="38"/>
    <w:p>
      <w:pPr>
        <w:spacing w:after="0"/>
        <w:ind w:left="0"/>
        <w:jc w:val="left"/>
      </w:pPr>
      <w:r>
        <w:br/>
      </w:r>
    </w:p>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9"/>
        <w:gridCol w:w="2461"/>
        <w:gridCol w:w="2461"/>
        <w:gridCol w:w="1989"/>
        <w:gridCol w:w="1990"/>
      </w:tblGrid>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қашасы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28</w:t>
            </w:r>
            <w:r>
              <w:br/>
            </w:r>
            <w:r>
              <w:rPr>
                <w:rFonts w:ascii="Times New Roman"/>
                <w:b w:val="false"/>
                <w:i w:val="false"/>
                <w:color w:val="000000"/>
                <w:sz w:val="20"/>
              </w:rPr>
              <w:t>қосымша</w:t>
            </w:r>
          </w:p>
        </w:tc>
      </w:tr>
    </w:tbl>
    <w:bookmarkStart w:name="z69" w:id="39"/>
    <w:p>
      <w:pPr>
        <w:spacing w:after="0"/>
        <w:ind w:left="0"/>
        <w:jc w:val="left"/>
      </w:pPr>
      <w:r>
        <w:rPr>
          <w:rFonts w:ascii="Times New Roman"/>
          <w:b/>
          <w:i w:val="false"/>
          <w:color w:val="000000"/>
        </w:rPr>
        <w:t xml:space="preserve"> Жарқайың ауданы Шойындыкөл ауылының қолайлы жайылым айналымдарының схемасы</w:t>
      </w:r>
    </w:p>
    <w:bookmarkEnd w:id="39"/>
    <w:p>
      <w:pPr>
        <w:spacing w:after="0"/>
        <w:ind w:left="0"/>
        <w:jc w:val="left"/>
      </w:pPr>
      <w:r>
        <w:br/>
      </w:r>
    </w:p>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9"/>
        <w:gridCol w:w="2461"/>
        <w:gridCol w:w="2461"/>
        <w:gridCol w:w="1989"/>
        <w:gridCol w:w="1990"/>
      </w:tblGrid>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қашасы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29</w:t>
            </w:r>
            <w:r>
              <w:br/>
            </w:r>
            <w:r>
              <w:rPr>
                <w:rFonts w:ascii="Times New Roman"/>
                <w:b w:val="false"/>
                <w:i w:val="false"/>
                <w:color w:val="000000"/>
                <w:sz w:val="20"/>
              </w:rPr>
              <w:t>қосымша</w:t>
            </w:r>
          </w:p>
        </w:tc>
      </w:tr>
    </w:tbl>
    <w:bookmarkStart w:name="z71" w:id="40"/>
    <w:p>
      <w:pPr>
        <w:spacing w:after="0"/>
        <w:ind w:left="0"/>
        <w:jc w:val="left"/>
      </w:pPr>
      <w:r>
        <w:rPr>
          <w:rFonts w:ascii="Times New Roman"/>
          <w:b/>
          <w:i w:val="false"/>
          <w:color w:val="000000"/>
        </w:rPr>
        <w:t xml:space="preserve"> Жарқайың ауданы Үшқарасу ауылының қолайлы жайылым айналымдарының схемасы</w:t>
      </w:r>
    </w:p>
    <w:bookmarkEnd w:id="40"/>
    <w:p>
      <w:pPr>
        <w:spacing w:after="0"/>
        <w:ind w:left="0"/>
        <w:jc w:val="left"/>
      </w:pP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9"/>
        <w:gridCol w:w="2461"/>
        <w:gridCol w:w="2461"/>
        <w:gridCol w:w="1989"/>
        <w:gridCol w:w="1990"/>
      </w:tblGrid>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қашасы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30</w:t>
            </w:r>
            <w:r>
              <w:br/>
            </w:r>
            <w:r>
              <w:rPr>
                <w:rFonts w:ascii="Times New Roman"/>
                <w:b w:val="false"/>
                <w:i w:val="false"/>
                <w:color w:val="000000"/>
                <w:sz w:val="20"/>
              </w:rPr>
              <w:t>қосымша</w:t>
            </w:r>
          </w:p>
        </w:tc>
      </w:tr>
    </w:tbl>
    <w:bookmarkStart w:name="z73" w:id="41"/>
    <w:p>
      <w:pPr>
        <w:spacing w:after="0"/>
        <w:ind w:left="0"/>
        <w:jc w:val="left"/>
      </w:pPr>
      <w:r>
        <w:rPr>
          <w:rFonts w:ascii="Times New Roman"/>
          <w:b/>
          <w:i w:val="false"/>
          <w:color w:val="000000"/>
        </w:rPr>
        <w:t xml:space="preserve"> Жарқайың ауданы Отрадный ауылдық округінің қолайлы жайылым айналымдарының схемасы</w:t>
      </w:r>
    </w:p>
    <w:bookmarkEnd w:id="41"/>
    <w:p>
      <w:pPr>
        <w:spacing w:after="0"/>
        <w:ind w:left="0"/>
        <w:jc w:val="left"/>
      </w:pPr>
      <w:r>
        <w:br/>
      </w:r>
    </w:p>
    <w:p>
      <w:pPr>
        <w:spacing w:after="0"/>
        <w:ind w:left="0"/>
        <w:jc w:val="both"/>
      </w:pPr>
      <w:r>
        <w:drawing>
          <wp:inline distT="0" distB="0" distL="0" distR="0">
            <wp:extent cx="76454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6454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9"/>
        <w:gridCol w:w="2461"/>
        <w:gridCol w:w="2461"/>
        <w:gridCol w:w="1989"/>
        <w:gridCol w:w="1990"/>
      </w:tblGrid>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қашасы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31</w:t>
            </w:r>
            <w:r>
              <w:br/>
            </w:r>
            <w:r>
              <w:rPr>
                <w:rFonts w:ascii="Times New Roman"/>
                <w:b w:val="false"/>
                <w:i w:val="false"/>
                <w:color w:val="000000"/>
                <w:sz w:val="20"/>
              </w:rPr>
              <w:t>қосымша</w:t>
            </w:r>
          </w:p>
        </w:tc>
      </w:tr>
    </w:tbl>
    <w:bookmarkStart w:name="z75" w:id="42"/>
    <w:p>
      <w:pPr>
        <w:spacing w:after="0"/>
        <w:ind w:left="0"/>
        <w:jc w:val="left"/>
      </w:pPr>
      <w:r>
        <w:rPr>
          <w:rFonts w:ascii="Times New Roman"/>
          <w:b/>
          <w:i w:val="false"/>
          <w:color w:val="000000"/>
        </w:rPr>
        <w:t xml:space="preserve"> Жарқайың ауданы Уәлихан ауылдық округінің қолайлы жайылым айналымдарының схемасы</w:t>
      </w:r>
    </w:p>
    <w:bookmarkEnd w:id="42"/>
    <w:p>
      <w:pPr>
        <w:spacing w:after="0"/>
        <w:ind w:left="0"/>
        <w:jc w:val="left"/>
      </w:pPr>
      <w:r>
        <w:br/>
      </w:r>
    </w:p>
    <w:p>
      <w:pPr>
        <w:spacing w:after="0"/>
        <w:ind w:left="0"/>
        <w:jc w:val="both"/>
      </w:pPr>
      <w:r>
        <w:drawing>
          <wp:inline distT="0" distB="0" distL="0" distR="0">
            <wp:extent cx="781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1"/>
        <w:gridCol w:w="2168"/>
        <w:gridCol w:w="2534"/>
        <w:gridCol w:w="2048"/>
        <w:gridCol w:w="2049"/>
      </w:tblGrid>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көктемгі-жазғыкезең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қашасы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32</w:t>
            </w:r>
            <w:r>
              <w:br/>
            </w:r>
            <w:r>
              <w:rPr>
                <w:rFonts w:ascii="Times New Roman"/>
                <w:b w:val="false"/>
                <w:i w:val="false"/>
                <w:color w:val="000000"/>
                <w:sz w:val="20"/>
              </w:rPr>
              <w:t>қосымша</w:t>
            </w:r>
          </w:p>
        </w:tc>
      </w:tr>
    </w:tbl>
    <w:bookmarkStart w:name="z77" w:id="43"/>
    <w:p>
      <w:pPr>
        <w:spacing w:after="0"/>
        <w:ind w:left="0"/>
        <w:jc w:val="left"/>
      </w:pPr>
      <w:r>
        <w:rPr>
          <w:rFonts w:ascii="Times New Roman"/>
          <w:b/>
          <w:i w:val="false"/>
          <w:color w:val="000000"/>
        </w:rPr>
        <w:t xml:space="preserve"> Жарқайың ауданы Нахимов ауылдық округінің қолайлы жайылым айналымдарының схемасы</w:t>
      </w:r>
    </w:p>
    <w:bookmarkEnd w:id="43"/>
    <w:p>
      <w:pPr>
        <w:spacing w:after="0"/>
        <w:ind w:left="0"/>
        <w:jc w:val="left"/>
      </w:pPr>
      <w:r>
        <w:br/>
      </w:r>
    </w:p>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9"/>
        <w:gridCol w:w="2461"/>
        <w:gridCol w:w="2461"/>
        <w:gridCol w:w="1989"/>
        <w:gridCol w:w="1990"/>
      </w:tblGrid>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қашасы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33</w:t>
            </w:r>
            <w:r>
              <w:br/>
            </w:r>
            <w:r>
              <w:rPr>
                <w:rFonts w:ascii="Times New Roman"/>
                <w:b w:val="false"/>
                <w:i w:val="false"/>
                <w:color w:val="000000"/>
                <w:sz w:val="20"/>
              </w:rPr>
              <w:t>қосымша</w:t>
            </w:r>
          </w:p>
        </w:tc>
      </w:tr>
    </w:tbl>
    <w:bookmarkStart w:name="z79" w:id="44"/>
    <w:p>
      <w:pPr>
        <w:spacing w:after="0"/>
        <w:ind w:left="0"/>
        <w:jc w:val="left"/>
      </w:pPr>
      <w:r>
        <w:rPr>
          <w:rFonts w:ascii="Times New Roman"/>
          <w:b/>
          <w:i w:val="false"/>
          <w:color w:val="000000"/>
        </w:rPr>
        <w:t xml:space="preserve"> Жарқайың ауданы Жаңадала ауылдық округінің қолайлы жайылым айналымдарының схемасы</w:t>
      </w:r>
    </w:p>
    <w:bookmarkEnd w:id="44"/>
    <w:p>
      <w:pPr>
        <w:spacing w:after="0"/>
        <w:ind w:left="0"/>
        <w:jc w:val="left"/>
      </w:pPr>
      <w:r>
        <w:br/>
      </w:r>
    </w:p>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9"/>
        <w:gridCol w:w="2461"/>
        <w:gridCol w:w="2461"/>
        <w:gridCol w:w="1989"/>
        <w:gridCol w:w="1990"/>
      </w:tblGrid>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қашасы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34</w:t>
            </w:r>
            <w:r>
              <w:br/>
            </w:r>
            <w:r>
              <w:rPr>
                <w:rFonts w:ascii="Times New Roman"/>
                <w:b w:val="false"/>
                <w:i w:val="false"/>
                <w:color w:val="000000"/>
                <w:sz w:val="20"/>
              </w:rPr>
              <w:t>қосымша</w:t>
            </w:r>
          </w:p>
        </w:tc>
      </w:tr>
    </w:tbl>
    <w:bookmarkStart w:name="z81" w:id="45"/>
    <w:p>
      <w:pPr>
        <w:spacing w:after="0"/>
        <w:ind w:left="0"/>
        <w:jc w:val="left"/>
      </w:pPr>
      <w:r>
        <w:rPr>
          <w:rFonts w:ascii="Times New Roman"/>
          <w:b/>
          <w:i w:val="false"/>
          <w:color w:val="000000"/>
        </w:rPr>
        <w:t xml:space="preserve"> Жарқайың ауданы Костычево ауылдық округінің қолайлы жайылым айналымдарының схемасы</w:t>
      </w:r>
    </w:p>
    <w:bookmarkEnd w:id="45"/>
    <w:p>
      <w:pPr>
        <w:spacing w:after="0"/>
        <w:ind w:left="0"/>
        <w:jc w:val="left"/>
      </w:pPr>
      <w:r>
        <w:br/>
      </w:r>
    </w:p>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2"/>
        <w:gridCol w:w="2305"/>
        <w:gridCol w:w="2305"/>
        <w:gridCol w:w="2178"/>
        <w:gridCol w:w="1790"/>
      </w:tblGrid>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көктемгі-жазғыкезең 1</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қашасы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көктемгі-жазғыкезең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жазғыкезең 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күзгікезең 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35</w:t>
            </w:r>
            <w:r>
              <w:br/>
            </w:r>
            <w:r>
              <w:rPr>
                <w:rFonts w:ascii="Times New Roman"/>
                <w:b w:val="false"/>
                <w:i w:val="false"/>
                <w:color w:val="000000"/>
                <w:sz w:val="20"/>
              </w:rPr>
              <w:t>қосымша</w:t>
            </w:r>
          </w:p>
        </w:tc>
      </w:tr>
    </w:tbl>
    <w:bookmarkStart w:name="z83" w:id="46"/>
    <w:p>
      <w:pPr>
        <w:spacing w:after="0"/>
        <w:ind w:left="0"/>
        <w:jc w:val="left"/>
      </w:pPr>
      <w:r>
        <w:rPr>
          <w:rFonts w:ascii="Times New Roman"/>
          <w:b/>
          <w:i w:val="false"/>
          <w:color w:val="000000"/>
        </w:rPr>
        <w:t xml:space="preserve"> Жарқайың ауданы Державин қаласының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6"/>
    <w:p>
      <w:pPr>
        <w:spacing w:after="0"/>
        <w:ind w:left="0"/>
        <w:jc w:val="left"/>
      </w:pPr>
      <w:r>
        <w:br/>
      </w:r>
    </w:p>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36</w:t>
            </w:r>
            <w:r>
              <w:br/>
            </w:r>
            <w:r>
              <w:rPr>
                <w:rFonts w:ascii="Times New Roman"/>
                <w:b w:val="false"/>
                <w:i w:val="false"/>
                <w:color w:val="000000"/>
                <w:sz w:val="20"/>
              </w:rPr>
              <w:t>қосымша</w:t>
            </w:r>
          </w:p>
        </w:tc>
      </w:tr>
    </w:tbl>
    <w:bookmarkStart w:name="z85" w:id="47"/>
    <w:p>
      <w:pPr>
        <w:spacing w:after="0"/>
        <w:ind w:left="0"/>
        <w:jc w:val="left"/>
      </w:pPr>
      <w:r>
        <w:rPr>
          <w:rFonts w:ascii="Times New Roman"/>
          <w:b/>
          <w:i w:val="false"/>
          <w:color w:val="000000"/>
        </w:rPr>
        <w:t xml:space="preserve"> Жарқайың ауданы Бірсуат ауылының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7"/>
    <w:p>
      <w:pPr>
        <w:spacing w:after="0"/>
        <w:ind w:left="0"/>
        <w:jc w:val="left"/>
      </w:pPr>
      <w:r>
        <w:br/>
      </w:r>
    </w:p>
    <w:p>
      <w:pPr>
        <w:spacing w:after="0"/>
        <w:ind w:left="0"/>
        <w:jc w:val="both"/>
      </w:pPr>
      <w:r>
        <w:drawing>
          <wp:inline distT="0" distB="0" distL="0" distR="0">
            <wp:extent cx="48006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8006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37</w:t>
            </w:r>
            <w:r>
              <w:br/>
            </w:r>
            <w:r>
              <w:rPr>
                <w:rFonts w:ascii="Times New Roman"/>
                <w:b w:val="false"/>
                <w:i w:val="false"/>
                <w:color w:val="000000"/>
                <w:sz w:val="20"/>
              </w:rPr>
              <w:t>қосымша</w:t>
            </w:r>
          </w:p>
        </w:tc>
      </w:tr>
    </w:tbl>
    <w:bookmarkStart w:name="z87" w:id="48"/>
    <w:p>
      <w:pPr>
        <w:spacing w:after="0"/>
        <w:ind w:left="0"/>
        <w:jc w:val="left"/>
      </w:pPr>
      <w:r>
        <w:rPr>
          <w:rFonts w:ascii="Times New Roman"/>
          <w:b/>
          <w:i w:val="false"/>
          <w:color w:val="000000"/>
        </w:rPr>
        <w:t xml:space="preserve"> Жарқайың ауданы Гастелло ауылының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8"/>
    <w:p>
      <w:pPr>
        <w:spacing w:after="0"/>
        <w:ind w:left="0"/>
        <w:jc w:val="left"/>
      </w:pPr>
      <w:r>
        <w:br/>
      </w:r>
    </w:p>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38</w:t>
            </w:r>
            <w:r>
              <w:br/>
            </w:r>
            <w:r>
              <w:rPr>
                <w:rFonts w:ascii="Times New Roman"/>
                <w:b w:val="false"/>
                <w:i w:val="false"/>
                <w:color w:val="000000"/>
                <w:sz w:val="20"/>
              </w:rPr>
              <w:t>қосымша</w:t>
            </w:r>
          </w:p>
        </w:tc>
      </w:tr>
    </w:tbl>
    <w:bookmarkStart w:name="z89" w:id="49"/>
    <w:p>
      <w:pPr>
        <w:spacing w:after="0"/>
        <w:ind w:left="0"/>
        <w:jc w:val="left"/>
      </w:pPr>
      <w:r>
        <w:rPr>
          <w:rFonts w:ascii="Times New Roman"/>
          <w:b/>
          <w:i w:val="false"/>
          <w:color w:val="000000"/>
        </w:rPr>
        <w:t xml:space="preserve"> Жарқайың ауданы Далабай ауылының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9"/>
    <w:p>
      <w:pPr>
        <w:spacing w:after="0"/>
        <w:ind w:left="0"/>
        <w:jc w:val="left"/>
      </w:pPr>
      <w:r>
        <w:br/>
      </w:r>
    </w:p>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39</w:t>
            </w:r>
            <w:r>
              <w:br/>
            </w:r>
            <w:r>
              <w:rPr>
                <w:rFonts w:ascii="Times New Roman"/>
                <w:b w:val="false"/>
                <w:i w:val="false"/>
                <w:color w:val="000000"/>
                <w:sz w:val="20"/>
              </w:rPr>
              <w:t>қосымша</w:t>
            </w:r>
          </w:p>
        </w:tc>
      </w:tr>
    </w:tbl>
    <w:bookmarkStart w:name="z91" w:id="50"/>
    <w:p>
      <w:pPr>
        <w:spacing w:after="0"/>
        <w:ind w:left="0"/>
        <w:jc w:val="left"/>
      </w:pPr>
      <w:r>
        <w:rPr>
          <w:rFonts w:ascii="Times New Roman"/>
          <w:b/>
          <w:i w:val="false"/>
          <w:color w:val="000000"/>
        </w:rPr>
        <w:t xml:space="preserve"> Жарқайың ауданы Құмсуат ауылының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50"/>
    <w:p>
      <w:pPr>
        <w:spacing w:after="0"/>
        <w:ind w:left="0"/>
        <w:jc w:val="left"/>
      </w:pPr>
      <w:r>
        <w:br/>
      </w:r>
    </w:p>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40</w:t>
            </w:r>
            <w:r>
              <w:br/>
            </w:r>
            <w:r>
              <w:rPr>
                <w:rFonts w:ascii="Times New Roman"/>
                <w:b w:val="false"/>
                <w:i w:val="false"/>
                <w:color w:val="000000"/>
                <w:sz w:val="20"/>
              </w:rPr>
              <w:t>қосымша</w:t>
            </w:r>
          </w:p>
        </w:tc>
      </w:tr>
    </w:tbl>
    <w:bookmarkStart w:name="z93" w:id="51"/>
    <w:p>
      <w:pPr>
        <w:spacing w:after="0"/>
        <w:ind w:left="0"/>
        <w:jc w:val="left"/>
      </w:pPr>
      <w:r>
        <w:rPr>
          <w:rFonts w:ascii="Times New Roman"/>
          <w:b/>
          <w:i w:val="false"/>
          <w:color w:val="000000"/>
        </w:rPr>
        <w:t xml:space="preserve"> Жарқайың ауданы Львов ауылының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51"/>
    <w:p>
      <w:pPr>
        <w:spacing w:after="0"/>
        <w:ind w:left="0"/>
        <w:jc w:val="left"/>
      </w:pP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41</w:t>
            </w:r>
            <w:r>
              <w:br/>
            </w:r>
            <w:r>
              <w:rPr>
                <w:rFonts w:ascii="Times New Roman"/>
                <w:b w:val="false"/>
                <w:i w:val="false"/>
                <w:color w:val="000000"/>
                <w:sz w:val="20"/>
              </w:rPr>
              <w:t>қосымша</w:t>
            </w:r>
          </w:p>
        </w:tc>
      </w:tr>
    </w:tbl>
    <w:bookmarkStart w:name="z95" w:id="52"/>
    <w:p>
      <w:pPr>
        <w:spacing w:after="0"/>
        <w:ind w:left="0"/>
        <w:jc w:val="left"/>
      </w:pPr>
      <w:r>
        <w:rPr>
          <w:rFonts w:ascii="Times New Roman"/>
          <w:b/>
          <w:i w:val="false"/>
          <w:color w:val="000000"/>
        </w:rPr>
        <w:t xml:space="preserve"> Жарқайың ауданы Пригород ауылының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52"/>
    <w:p>
      <w:pPr>
        <w:spacing w:after="0"/>
        <w:ind w:left="0"/>
        <w:jc w:val="left"/>
      </w:pPr>
      <w:r>
        <w:br/>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42</w:t>
            </w:r>
            <w:r>
              <w:br/>
            </w:r>
            <w:r>
              <w:rPr>
                <w:rFonts w:ascii="Times New Roman"/>
                <w:b w:val="false"/>
                <w:i w:val="false"/>
                <w:color w:val="000000"/>
                <w:sz w:val="20"/>
              </w:rPr>
              <w:t>қосымша</w:t>
            </w:r>
          </w:p>
        </w:tc>
      </w:tr>
    </w:tbl>
    <w:bookmarkStart w:name="z97" w:id="53"/>
    <w:p>
      <w:pPr>
        <w:spacing w:after="0"/>
        <w:ind w:left="0"/>
        <w:jc w:val="left"/>
      </w:pPr>
      <w:r>
        <w:rPr>
          <w:rFonts w:ascii="Times New Roman"/>
          <w:b/>
          <w:i w:val="false"/>
          <w:color w:val="000000"/>
        </w:rPr>
        <w:t xml:space="preserve"> Жарқайың ауданы Пятигор ауылының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53"/>
    <w:p>
      <w:pPr>
        <w:spacing w:after="0"/>
        <w:ind w:left="0"/>
        <w:jc w:val="left"/>
      </w:pPr>
      <w:r>
        <w:br/>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43</w:t>
            </w:r>
            <w:r>
              <w:br/>
            </w:r>
            <w:r>
              <w:rPr>
                <w:rFonts w:ascii="Times New Roman"/>
                <w:b w:val="false"/>
                <w:i w:val="false"/>
                <w:color w:val="000000"/>
                <w:sz w:val="20"/>
              </w:rPr>
              <w:t>қосымша</w:t>
            </w:r>
          </w:p>
        </w:tc>
      </w:tr>
    </w:tbl>
    <w:bookmarkStart w:name="z99" w:id="54"/>
    <w:p>
      <w:pPr>
        <w:spacing w:after="0"/>
        <w:ind w:left="0"/>
        <w:jc w:val="left"/>
      </w:pPr>
      <w:r>
        <w:rPr>
          <w:rFonts w:ascii="Times New Roman"/>
          <w:b/>
          <w:i w:val="false"/>
          <w:color w:val="000000"/>
        </w:rPr>
        <w:t xml:space="preserve"> Жарқайың ауданы Тасөткел ауылының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54"/>
    <w:p>
      <w:pPr>
        <w:spacing w:after="0"/>
        <w:ind w:left="0"/>
        <w:jc w:val="left"/>
      </w:pPr>
      <w:r>
        <w:br/>
      </w:r>
    </w:p>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44</w:t>
            </w:r>
            <w:r>
              <w:br/>
            </w:r>
            <w:r>
              <w:rPr>
                <w:rFonts w:ascii="Times New Roman"/>
                <w:b w:val="false"/>
                <w:i w:val="false"/>
                <w:color w:val="000000"/>
                <w:sz w:val="20"/>
              </w:rPr>
              <w:t>қосымша</w:t>
            </w:r>
          </w:p>
        </w:tc>
      </w:tr>
    </w:tbl>
    <w:bookmarkStart w:name="z101" w:id="55"/>
    <w:p>
      <w:pPr>
        <w:spacing w:after="0"/>
        <w:ind w:left="0"/>
        <w:jc w:val="left"/>
      </w:pPr>
      <w:r>
        <w:rPr>
          <w:rFonts w:ascii="Times New Roman"/>
          <w:b/>
          <w:i w:val="false"/>
          <w:color w:val="000000"/>
        </w:rPr>
        <w:t xml:space="preserve"> Жарқайың ауданы Тассуат ауылының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55"/>
    <w:p>
      <w:pPr>
        <w:spacing w:after="0"/>
        <w:ind w:left="0"/>
        <w:jc w:val="left"/>
      </w:pPr>
      <w:r>
        <w:br/>
      </w:r>
    </w:p>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45</w:t>
            </w:r>
            <w:r>
              <w:br/>
            </w:r>
            <w:r>
              <w:rPr>
                <w:rFonts w:ascii="Times New Roman"/>
                <w:b w:val="false"/>
                <w:i w:val="false"/>
                <w:color w:val="000000"/>
                <w:sz w:val="20"/>
              </w:rPr>
              <w:t>қосымша</w:t>
            </w:r>
          </w:p>
        </w:tc>
      </w:tr>
    </w:tbl>
    <w:bookmarkStart w:name="z103" w:id="56"/>
    <w:p>
      <w:pPr>
        <w:spacing w:after="0"/>
        <w:ind w:left="0"/>
        <w:jc w:val="left"/>
      </w:pPr>
      <w:r>
        <w:rPr>
          <w:rFonts w:ascii="Times New Roman"/>
          <w:b/>
          <w:i w:val="false"/>
          <w:color w:val="000000"/>
        </w:rPr>
        <w:t xml:space="preserve"> Жарқайың ауданы Шойындыкөл ауылының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56"/>
    <w:p>
      <w:pPr>
        <w:spacing w:after="0"/>
        <w:ind w:left="0"/>
        <w:jc w:val="left"/>
      </w:pPr>
      <w:r>
        <w:br/>
      </w:r>
    </w:p>
    <w:p>
      <w:pPr>
        <w:spacing w:after="0"/>
        <w:ind w:left="0"/>
        <w:jc w:val="both"/>
      </w:pPr>
      <w:r>
        <w:drawing>
          <wp:inline distT="0" distB="0" distL="0" distR="0">
            <wp:extent cx="76708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6708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46</w:t>
            </w:r>
            <w:r>
              <w:br/>
            </w:r>
            <w:r>
              <w:rPr>
                <w:rFonts w:ascii="Times New Roman"/>
                <w:b w:val="false"/>
                <w:i w:val="false"/>
                <w:color w:val="000000"/>
                <w:sz w:val="20"/>
              </w:rPr>
              <w:t>қосымша</w:t>
            </w:r>
          </w:p>
        </w:tc>
      </w:tr>
    </w:tbl>
    <w:bookmarkStart w:name="z105" w:id="57"/>
    <w:p>
      <w:pPr>
        <w:spacing w:after="0"/>
        <w:ind w:left="0"/>
        <w:jc w:val="left"/>
      </w:pPr>
      <w:r>
        <w:rPr>
          <w:rFonts w:ascii="Times New Roman"/>
          <w:b/>
          <w:i w:val="false"/>
          <w:color w:val="000000"/>
        </w:rPr>
        <w:t xml:space="preserve"> Жарқайың ауданы Үшқарасу ауылының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57"/>
    <w:p>
      <w:pPr>
        <w:spacing w:after="0"/>
        <w:ind w:left="0"/>
        <w:jc w:val="left"/>
      </w:pPr>
      <w:r>
        <w:br/>
      </w:r>
    </w:p>
    <w:p>
      <w:pPr>
        <w:spacing w:after="0"/>
        <w:ind w:left="0"/>
        <w:jc w:val="both"/>
      </w:pPr>
      <w:r>
        <w:drawing>
          <wp:inline distT="0" distB="0" distL="0" distR="0">
            <wp:extent cx="72771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2771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47</w:t>
            </w:r>
            <w:r>
              <w:br/>
            </w:r>
            <w:r>
              <w:rPr>
                <w:rFonts w:ascii="Times New Roman"/>
                <w:b w:val="false"/>
                <w:i w:val="false"/>
                <w:color w:val="000000"/>
                <w:sz w:val="20"/>
              </w:rPr>
              <w:t>қосымша</w:t>
            </w:r>
          </w:p>
        </w:tc>
      </w:tr>
    </w:tbl>
    <w:bookmarkStart w:name="z107" w:id="58"/>
    <w:p>
      <w:pPr>
        <w:spacing w:after="0"/>
        <w:ind w:left="0"/>
        <w:jc w:val="left"/>
      </w:pPr>
      <w:r>
        <w:rPr>
          <w:rFonts w:ascii="Times New Roman"/>
          <w:b/>
          <w:i w:val="false"/>
          <w:color w:val="000000"/>
        </w:rPr>
        <w:t xml:space="preserve"> Жарқайың ауданы Отрадный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58"/>
    <w:p>
      <w:pPr>
        <w:spacing w:after="0"/>
        <w:ind w:left="0"/>
        <w:jc w:val="left"/>
      </w:pPr>
      <w:r>
        <w:br/>
      </w:r>
    </w:p>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48</w:t>
            </w:r>
            <w:r>
              <w:br/>
            </w:r>
            <w:r>
              <w:rPr>
                <w:rFonts w:ascii="Times New Roman"/>
                <w:b w:val="false"/>
                <w:i w:val="false"/>
                <w:color w:val="000000"/>
                <w:sz w:val="20"/>
              </w:rPr>
              <w:t>қосымша</w:t>
            </w:r>
          </w:p>
        </w:tc>
      </w:tr>
    </w:tbl>
    <w:bookmarkStart w:name="z109" w:id="59"/>
    <w:p>
      <w:pPr>
        <w:spacing w:after="0"/>
        <w:ind w:left="0"/>
        <w:jc w:val="left"/>
      </w:pPr>
      <w:r>
        <w:rPr>
          <w:rFonts w:ascii="Times New Roman"/>
          <w:b/>
          <w:i w:val="false"/>
          <w:color w:val="000000"/>
        </w:rPr>
        <w:t xml:space="preserve"> Жарқайың ауданы Уәлихан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59"/>
    <w:p>
      <w:pPr>
        <w:spacing w:after="0"/>
        <w:ind w:left="0"/>
        <w:jc w:val="left"/>
      </w:pPr>
      <w:r>
        <w:br/>
      </w:r>
    </w:p>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49</w:t>
            </w:r>
            <w:r>
              <w:br/>
            </w:r>
            <w:r>
              <w:rPr>
                <w:rFonts w:ascii="Times New Roman"/>
                <w:b w:val="false"/>
                <w:i w:val="false"/>
                <w:color w:val="000000"/>
                <w:sz w:val="20"/>
              </w:rPr>
              <w:t>қосымша</w:t>
            </w:r>
          </w:p>
        </w:tc>
      </w:tr>
    </w:tbl>
    <w:bookmarkStart w:name="z111" w:id="60"/>
    <w:p>
      <w:pPr>
        <w:spacing w:after="0"/>
        <w:ind w:left="0"/>
        <w:jc w:val="left"/>
      </w:pPr>
      <w:r>
        <w:rPr>
          <w:rFonts w:ascii="Times New Roman"/>
          <w:b/>
          <w:i w:val="false"/>
          <w:color w:val="000000"/>
        </w:rPr>
        <w:t xml:space="preserve"> Жарқайың ауданы Нахимов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60"/>
    <w:p>
      <w:pPr>
        <w:spacing w:after="0"/>
        <w:ind w:left="0"/>
        <w:jc w:val="left"/>
      </w:pPr>
      <w:r>
        <w:br/>
      </w:r>
    </w:p>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50</w:t>
            </w:r>
            <w:r>
              <w:br/>
            </w:r>
            <w:r>
              <w:rPr>
                <w:rFonts w:ascii="Times New Roman"/>
                <w:b w:val="false"/>
                <w:i w:val="false"/>
                <w:color w:val="000000"/>
                <w:sz w:val="20"/>
              </w:rPr>
              <w:t>қосымша</w:t>
            </w:r>
          </w:p>
        </w:tc>
      </w:tr>
    </w:tbl>
    <w:bookmarkStart w:name="z113" w:id="61"/>
    <w:p>
      <w:pPr>
        <w:spacing w:after="0"/>
        <w:ind w:left="0"/>
        <w:jc w:val="left"/>
      </w:pPr>
      <w:r>
        <w:rPr>
          <w:rFonts w:ascii="Times New Roman"/>
          <w:b/>
          <w:i w:val="false"/>
          <w:color w:val="000000"/>
        </w:rPr>
        <w:t xml:space="preserve"> Жарқайың ауданы Жаңадала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61"/>
    <w:p>
      <w:pPr>
        <w:spacing w:after="0"/>
        <w:ind w:left="0"/>
        <w:jc w:val="left"/>
      </w:pPr>
      <w:r>
        <w:br/>
      </w:r>
    </w:p>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51</w:t>
            </w:r>
            <w:r>
              <w:br/>
            </w:r>
            <w:r>
              <w:rPr>
                <w:rFonts w:ascii="Times New Roman"/>
                <w:b w:val="false"/>
                <w:i w:val="false"/>
                <w:color w:val="000000"/>
                <w:sz w:val="20"/>
              </w:rPr>
              <w:t>қосымша</w:t>
            </w:r>
          </w:p>
        </w:tc>
      </w:tr>
    </w:tbl>
    <w:bookmarkStart w:name="z115" w:id="62"/>
    <w:p>
      <w:pPr>
        <w:spacing w:after="0"/>
        <w:ind w:left="0"/>
        <w:jc w:val="left"/>
      </w:pPr>
      <w:r>
        <w:rPr>
          <w:rFonts w:ascii="Times New Roman"/>
          <w:b/>
          <w:i w:val="false"/>
          <w:color w:val="000000"/>
        </w:rPr>
        <w:t xml:space="preserve"> Жарқайың ауданы Костычево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62"/>
    <w:p>
      <w:pPr>
        <w:spacing w:after="0"/>
        <w:ind w:left="0"/>
        <w:jc w:val="left"/>
      </w:pPr>
      <w:r>
        <w:br/>
      </w:r>
    </w:p>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52</w:t>
            </w:r>
            <w:r>
              <w:br/>
            </w:r>
            <w:r>
              <w:rPr>
                <w:rFonts w:ascii="Times New Roman"/>
                <w:b w:val="false"/>
                <w:i w:val="false"/>
                <w:color w:val="000000"/>
                <w:sz w:val="20"/>
              </w:rPr>
              <w:t>қосымша</w:t>
            </w:r>
          </w:p>
        </w:tc>
      </w:tr>
    </w:tbl>
    <w:bookmarkStart w:name="z117" w:id="63"/>
    <w:p>
      <w:pPr>
        <w:spacing w:after="0"/>
        <w:ind w:left="0"/>
        <w:jc w:val="left"/>
      </w:pPr>
      <w:r>
        <w:rPr>
          <w:rFonts w:ascii="Times New Roman"/>
          <w:b/>
          <w:i w:val="false"/>
          <w:color w:val="000000"/>
        </w:rPr>
        <w:t xml:space="preserve"> Жарқайың ауданы Державин қаласының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63"/>
    <w:p>
      <w:pPr>
        <w:spacing w:after="0"/>
        <w:ind w:left="0"/>
        <w:jc w:val="left"/>
      </w:pPr>
      <w:r>
        <w:br/>
      </w:r>
    </w:p>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53</w:t>
            </w:r>
            <w:r>
              <w:br/>
            </w:r>
            <w:r>
              <w:rPr>
                <w:rFonts w:ascii="Times New Roman"/>
                <w:b w:val="false"/>
                <w:i w:val="false"/>
                <w:color w:val="000000"/>
                <w:sz w:val="20"/>
              </w:rPr>
              <w:t>қосымша</w:t>
            </w:r>
          </w:p>
        </w:tc>
      </w:tr>
    </w:tbl>
    <w:bookmarkStart w:name="z119" w:id="64"/>
    <w:p>
      <w:pPr>
        <w:spacing w:after="0"/>
        <w:ind w:left="0"/>
        <w:jc w:val="left"/>
      </w:pPr>
      <w:r>
        <w:rPr>
          <w:rFonts w:ascii="Times New Roman"/>
          <w:b/>
          <w:i w:val="false"/>
          <w:color w:val="000000"/>
        </w:rPr>
        <w:t xml:space="preserve"> Жарқайың ауданы Бірсуат ауылының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64"/>
    <w:p>
      <w:pPr>
        <w:spacing w:after="0"/>
        <w:ind w:left="0"/>
        <w:jc w:val="left"/>
      </w:pPr>
      <w:r>
        <w:br/>
      </w:r>
    </w:p>
    <w:p>
      <w:pPr>
        <w:spacing w:after="0"/>
        <w:ind w:left="0"/>
        <w:jc w:val="both"/>
      </w:pPr>
      <w:r>
        <w:drawing>
          <wp:inline distT="0" distB="0" distL="0" distR="0">
            <wp:extent cx="5016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016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54</w:t>
            </w:r>
            <w:r>
              <w:br/>
            </w:r>
            <w:r>
              <w:rPr>
                <w:rFonts w:ascii="Times New Roman"/>
                <w:b w:val="false"/>
                <w:i w:val="false"/>
                <w:color w:val="000000"/>
                <w:sz w:val="20"/>
              </w:rPr>
              <w:t>қосымша</w:t>
            </w:r>
          </w:p>
        </w:tc>
      </w:tr>
    </w:tbl>
    <w:bookmarkStart w:name="z121" w:id="65"/>
    <w:p>
      <w:pPr>
        <w:spacing w:after="0"/>
        <w:ind w:left="0"/>
        <w:jc w:val="left"/>
      </w:pPr>
      <w:r>
        <w:rPr>
          <w:rFonts w:ascii="Times New Roman"/>
          <w:b/>
          <w:i w:val="false"/>
          <w:color w:val="000000"/>
        </w:rPr>
        <w:t xml:space="preserve"> Жарқайың ауданы Гастелло ауылының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65"/>
    <w:p>
      <w:pPr>
        <w:spacing w:after="0"/>
        <w:ind w:left="0"/>
        <w:jc w:val="left"/>
      </w:pPr>
      <w:r>
        <w:br/>
      </w:r>
    </w:p>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55</w:t>
            </w:r>
            <w:r>
              <w:br/>
            </w:r>
            <w:r>
              <w:rPr>
                <w:rFonts w:ascii="Times New Roman"/>
                <w:b w:val="false"/>
                <w:i w:val="false"/>
                <w:color w:val="000000"/>
                <w:sz w:val="20"/>
              </w:rPr>
              <w:t>қосымша</w:t>
            </w:r>
          </w:p>
        </w:tc>
      </w:tr>
    </w:tbl>
    <w:bookmarkStart w:name="z123" w:id="66"/>
    <w:p>
      <w:pPr>
        <w:spacing w:after="0"/>
        <w:ind w:left="0"/>
        <w:jc w:val="left"/>
      </w:pPr>
      <w:r>
        <w:rPr>
          <w:rFonts w:ascii="Times New Roman"/>
          <w:b/>
          <w:i w:val="false"/>
          <w:color w:val="000000"/>
        </w:rPr>
        <w:t xml:space="preserve"> Жарқайың ауданы Далабай ауылының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66"/>
    <w:p>
      <w:pPr>
        <w:spacing w:after="0"/>
        <w:ind w:left="0"/>
        <w:jc w:val="left"/>
      </w:pPr>
      <w:r>
        <w:br/>
      </w:r>
    </w:p>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56</w:t>
            </w:r>
            <w:r>
              <w:br/>
            </w:r>
            <w:r>
              <w:rPr>
                <w:rFonts w:ascii="Times New Roman"/>
                <w:b w:val="false"/>
                <w:i w:val="false"/>
                <w:color w:val="000000"/>
                <w:sz w:val="20"/>
              </w:rPr>
              <w:t>қосымша</w:t>
            </w:r>
          </w:p>
        </w:tc>
      </w:tr>
    </w:tbl>
    <w:bookmarkStart w:name="z125" w:id="67"/>
    <w:p>
      <w:pPr>
        <w:spacing w:after="0"/>
        <w:ind w:left="0"/>
        <w:jc w:val="left"/>
      </w:pPr>
      <w:r>
        <w:rPr>
          <w:rFonts w:ascii="Times New Roman"/>
          <w:b/>
          <w:i w:val="false"/>
          <w:color w:val="000000"/>
        </w:rPr>
        <w:t xml:space="preserve"> Жарқайың ауданы Құмсуат ауылының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67"/>
    <w:p>
      <w:pPr>
        <w:spacing w:after="0"/>
        <w:ind w:left="0"/>
        <w:jc w:val="left"/>
      </w:pPr>
      <w:r>
        <w:br/>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57</w:t>
            </w:r>
            <w:r>
              <w:br/>
            </w:r>
            <w:r>
              <w:rPr>
                <w:rFonts w:ascii="Times New Roman"/>
                <w:b w:val="false"/>
                <w:i w:val="false"/>
                <w:color w:val="000000"/>
                <w:sz w:val="20"/>
              </w:rPr>
              <w:t>қосымша</w:t>
            </w:r>
          </w:p>
        </w:tc>
      </w:tr>
    </w:tbl>
    <w:bookmarkStart w:name="z127" w:id="68"/>
    <w:p>
      <w:pPr>
        <w:spacing w:after="0"/>
        <w:ind w:left="0"/>
        <w:jc w:val="left"/>
      </w:pPr>
      <w:r>
        <w:rPr>
          <w:rFonts w:ascii="Times New Roman"/>
          <w:b/>
          <w:i w:val="false"/>
          <w:color w:val="000000"/>
        </w:rPr>
        <w:t xml:space="preserve"> Жарқайың ауданы Львов ауылының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68"/>
    <w:p>
      <w:pPr>
        <w:spacing w:after="0"/>
        <w:ind w:left="0"/>
        <w:jc w:val="left"/>
      </w:pP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58</w:t>
            </w:r>
            <w:r>
              <w:br/>
            </w:r>
            <w:r>
              <w:rPr>
                <w:rFonts w:ascii="Times New Roman"/>
                <w:b w:val="false"/>
                <w:i w:val="false"/>
                <w:color w:val="000000"/>
                <w:sz w:val="20"/>
              </w:rPr>
              <w:t>қосымша</w:t>
            </w:r>
          </w:p>
        </w:tc>
      </w:tr>
    </w:tbl>
    <w:bookmarkStart w:name="z129" w:id="69"/>
    <w:p>
      <w:pPr>
        <w:spacing w:after="0"/>
        <w:ind w:left="0"/>
        <w:jc w:val="left"/>
      </w:pPr>
      <w:r>
        <w:rPr>
          <w:rFonts w:ascii="Times New Roman"/>
          <w:b/>
          <w:i w:val="false"/>
          <w:color w:val="000000"/>
        </w:rPr>
        <w:t xml:space="preserve"> Жарқайың ауданы Пригород ауылының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69"/>
    <w:p>
      <w:pPr>
        <w:spacing w:after="0"/>
        <w:ind w:left="0"/>
        <w:jc w:val="left"/>
      </w:pPr>
      <w:r>
        <w:br/>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59</w:t>
            </w:r>
            <w:r>
              <w:br/>
            </w:r>
            <w:r>
              <w:rPr>
                <w:rFonts w:ascii="Times New Roman"/>
                <w:b w:val="false"/>
                <w:i w:val="false"/>
                <w:color w:val="000000"/>
                <w:sz w:val="20"/>
              </w:rPr>
              <w:t>қосымша</w:t>
            </w:r>
          </w:p>
        </w:tc>
      </w:tr>
    </w:tbl>
    <w:bookmarkStart w:name="z131" w:id="70"/>
    <w:p>
      <w:pPr>
        <w:spacing w:after="0"/>
        <w:ind w:left="0"/>
        <w:jc w:val="left"/>
      </w:pPr>
      <w:r>
        <w:rPr>
          <w:rFonts w:ascii="Times New Roman"/>
          <w:b/>
          <w:i w:val="false"/>
          <w:color w:val="000000"/>
        </w:rPr>
        <w:t xml:space="preserve"> Жарқайың ауданы Пятигор ауылының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70"/>
    <w:p>
      <w:pPr>
        <w:spacing w:after="0"/>
        <w:ind w:left="0"/>
        <w:jc w:val="left"/>
      </w:pPr>
      <w:r>
        <w:br/>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60</w:t>
            </w:r>
            <w:r>
              <w:br/>
            </w:r>
            <w:r>
              <w:rPr>
                <w:rFonts w:ascii="Times New Roman"/>
                <w:b w:val="false"/>
                <w:i w:val="false"/>
                <w:color w:val="000000"/>
                <w:sz w:val="20"/>
              </w:rPr>
              <w:t>қосымша</w:t>
            </w:r>
          </w:p>
        </w:tc>
      </w:tr>
    </w:tbl>
    <w:bookmarkStart w:name="z133" w:id="71"/>
    <w:p>
      <w:pPr>
        <w:spacing w:after="0"/>
        <w:ind w:left="0"/>
        <w:jc w:val="left"/>
      </w:pPr>
      <w:r>
        <w:rPr>
          <w:rFonts w:ascii="Times New Roman"/>
          <w:b/>
          <w:i w:val="false"/>
          <w:color w:val="000000"/>
        </w:rPr>
        <w:t xml:space="preserve"> Жарқайың ауданы Тасөткел ауылының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71"/>
    <w:p>
      <w:pPr>
        <w:spacing w:after="0"/>
        <w:ind w:left="0"/>
        <w:jc w:val="left"/>
      </w:pPr>
      <w:r>
        <w:br/>
      </w:r>
    </w:p>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61</w:t>
            </w:r>
            <w:r>
              <w:br/>
            </w:r>
            <w:r>
              <w:rPr>
                <w:rFonts w:ascii="Times New Roman"/>
                <w:b w:val="false"/>
                <w:i w:val="false"/>
                <w:color w:val="000000"/>
                <w:sz w:val="20"/>
              </w:rPr>
              <w:t>қосымша</w:t>
            </w:r>
          </w:p>
        </w:tc>
      </w:tr>
    </w:tbl>
    <w:bookmarkStart w:name="z135" w:id="72"/>
    <w:p>
      <w:pPr>
        <w:spacing w:after="0"/>
        <w:ind w:left="0"/>
        <w:jc w:val="left"/>
      </w:pPr>
      <w:r>
        <w:rPr>
          <w:rFonts w:ascii="Times New Roman"/>
          <w:b/>
          <w:i w:val="false"/>
          <w:color w:val="000000"/>
        </w:rPr>
        <w:t xml:space="preserve"> Жарқайың ауданы Тассуат ауылының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72"/>
    <w:p>
      <w:pPr>
        <w:spacing w:after="0"/>
        <w:ind w:left="0"/>
        <w:jc w:val="left"/>
      </w:pPr>
      <w:r>
        <w:br/>
      </w:r>
    </w:p>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62</w:t>
            </w:r>
            <w:r>
              <w:br/>
            </w:r>
            <w:r>
              <w:rPr>
                <w:rFonts w:ascii="Times New Roman"/>
                <w:b w:val="false"/>
                <w:i w:val="false"/>
                <w:color w:val="000000"/>
                <w:sz w:val="20"/>
              </w:rPr>
              <w:t>қосымша</w:t>
            </w:r>
          </w:p>
        </w:tc>
      </w:tr>
    </w:tbl>
    <w:bookmarkStart w:name="z137" w:id="73"/>
    <w:p>
      <w:pPr>
        <w:spacing w:after="0"/>
        <w:ind w:left="0"/>
        <w:jc w:val="left"/>
      </w:pPr>
      <w:r>
        <w:rPr>
          <w:rFonts w:ascii="Times New Roman"/>
          <w:b/>
          <w:i w:val="false"/>
          <w:color w:val="000000"/>
        </w:rPr>
        <w:t xml:space="preserve"> Жарқайың ауданы Шойындыкөл ауылының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73"/>
    <w:p>
      <w:pPr>
        <w:spacing w:after="0"/>
        <w:ind w:left="0"/>
        <w:jc w:val="left"/>
      </w:pPr>
      <w:r>
        <w:br/>
      </w:r>
    </w:p>
    <w:p>
      <w:pPr>
        <w:spacing w:after="0"/>
        <w:ind w:left="0"/>
        <w:jc w:val="both"/>
      </w:pPr>
      <w:r>
        <w:drawing>
          <wp:inline distT="0" distB="0" distL="0" distR="0">
            <wp:extent cx="78105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63</w:t>
            </w:r>
            <w:r>
              <w:br/>
            </w:r>
            <w:r>
              <w:rPr>
                <w:rFonts w:ascii="Times New Roman"/>
                <w:b w:val="false"/>
                <w:i w:val="false"/>
                <w:color w:val="000000"/>
                <w:sz w:val="20"/>
              </w:rPr>
              <w:t>қосымша</w:t>
            </w:r>
          </w:p>
        </w:tc>
      </w:tr>
    </w:tbl>
    <w:bookmarkStart w:name="z139" w:id="74"/>
    <w:p>
      <w:pPr>
        <w:spacing w:after="0"/>
        <w:ind w:left="0"/>
        <w:jc w:val="left"/>
      </w:pPr>
      <w:r>
        <w:rPr>
          <w:rFonts w:ascii="Times New Roman"/>
          <w:b/>
          <w:i w:val="false"/>
          <w:color w:val="000000"/>
        </w:rPr>
        <w:t xml:space="preserve"> Жарқайың ауданы Үшқарасу ауылының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74"/>
    <w:p>
      <w:pPr>
        <w:spacing w:after="0"/>
        <w:ind w:left="0"/>
        <w:jc w:val="left"/>
      </w:pPr>
      <w:r>
        <w:br/>
      </w:r>
    </w:p>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64</w:t>
            </w:r>
            <w:r>
              <w:br/>
            </w:r>
            <w:r>
              <w:rPr>
                <w:rFonts w:ascii="Times New Roman"/>
                <w:b w:val="false"/>
                <w:i w:val="false"/>
                <w:color w:val="000000"/>
                <w:sz w:val="20"/>
              </w:rPr>
              <w:t>қосымша</w:t>
            </w:r>
          </w:p>
        </w:tc>
      </w:tr>
    </w:tbl>
    <w:bookmarkStart w:name="z141" w:id="75"/>
    <w:p>
      <w:pPr>
        <w:spacing w:after="0"/>
        <w:ind w:left="0"/>
        <w:jc w:val="left"/>
      </w:pPr>
      <w:r>
        <w:rPr>
          <w:rFonts w:ascii="Times New Roman"/>
          <w:b/>
          <w:i w:val="false"/>
          <w:color w:val="000000"/>
        </w:rPr>
        <w:t xml:space="preserve"> Жарқайың ауданы Отрадный ауылдық округінің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75"/>
    <w:p>
      <w:pPr>
        <w:spacing w:after="0"/>
        <w:ind w:left="0"/>
        <w:jc w:val="left"/>
      </w:pPr>
      <w:r>
        <w:br/>
      </w:r>
    </w:p>
    <w:p>
      <w:pPr>
        <w:spacing w:after="0"/>
        <w:ind w:left="0"/>
        <w:jc w:val="both"/>
      </w:pPr>
      <w:r>
        <w:drawing>
          <wp:inline distT="0" distB="0" distL="0" distR="0">
            <wp:extent cx="78105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65</w:t>
            </w:r>
            <w:r>
              <w:br/>
            </w:r>
            <w:r>
              <w:rPr>
                <w:rFonts w:ascii="Times New Roman"/>
                <w:b w:val="false"/>
                <w:i w:val="false"/>
                <w:color w:val="000000"/>
                <w:sz w:val="20"/>
              </w:rPr>
              <w:t>қосымша</w:t>
            </w:r>
          </w:p>
        </w:tc>
      </w:tr>
    </w:tbl>
    <w:bookmarkStart w:name="z143" w:id="76"/>
    <w:p>
      <w:pPr>
        <w:spacing w:after="0"/>
        <w:ind w:left="0"/>
        <w:jc w:val="left"/>
      </w:pPr>
      <w:r>
        <w:rPr>
          <w:rFonts w:ascii="Times New Roman"/>
          <w:b/>
          <w:i w:val="false"/>
          <w:color w:val="000000"/>
        </w:rPr>
        <w:t xml:space="preserve"> Жарқайың ауданы Уәлихан ауылдық округінің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76"/>
    <w:p>
      <w:pPr>
        <w:spacing w:after="0"/>
        <w:ind w:left="0"/>
        <w:jc w:val="left"/>
      </w:pPr>
      <w:r>
        <w:br/>
      </w:r>
    </w:p>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66</w:t>
            </w:r>
            <w:r>
              <w:br/>
            </w:r>
            <w:r>
              <w:rPr>
                <w:rFonts w:ascii="Times New Roman"/>
                <w:b w:val="false"/>
                <w:i w:val="false"/>
                <w:color w:val="000000"/>
                <w:sz w:val="20"/>
              </w:rPr>
              <w:t>қосымша</w:t>
            </w:r>
          </w:p>
        </w:tc>
      </w:tr>
    </w:tbl>
    <w:bookmarkStart w:name="z145" w:id="77"/>
    <w:p>
      <w:pPr>
        <w:spacing w:after="0"/>
        <w:ind w:left="0"/>
        <w:jc w:val="left"/>
      </w:pPr>
      <w:r>
        <w:rPr>
          <w:rFonts w:ascii="Times New Roman"/>
          <w:b/>
          <w:i w:val="false"/>
          <w:color w:val="000000"/>
        </w:rPr>
        <w:t xml:space="preserve"> Жарқайың ауданы Нахимов ауылдық округінің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77"/>
    <w:p>
      <w:pPr>
        <w:spacing w:after="0"/>
        <w:ind w:left="0"/>
        <w:jc w:val="left"/>
      </w:pP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67</w:t>
            </w:r>
            <w:r>
              <w:br/>
            </w:r>
            <w:r>
              <w:rPr>
                <w:rFonts w:ascii="Times New Roman"/>
                <w:b w:val="false"/>
                <w:i w:val="false"/>
                <w:color w:val="000000"/>
                <w:sz w:val="20"/>
              </w:rPr>
              <w:t>қосымша</w:t>
            </w:r>
          </w:p>
        </w:tc>
      </w:tr>
    </w:tbl>
    <w:bookmarkStart w:name="z147" w:id="78"/>
    <w:p>
      <w:pPr>
        <w:spacing w:after="0"/>
        <w:ind w:left="0"/>
        <w:jc w:val="left"/>
      </w:pPr>
      <w:r>
        <w:rPr>
          <w:rFonts w:ascii="Times New Roman"/>
          <w:b/>
          <w:i w:val="false"/>
          <w:color w:val="000000"/>
        </w:rPr>
        <w:t xml:space="preserve"> Жарқайың ауданы Жаңадала ауылдық округінің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78"/>
    <w:p>
      <w:pPr>
        <w:spacing w:after="0"/>
        <w:ind w:left="0"/>
        <w:jc w:val="left"/>
      </w:pPr>
      <w:r>
        <w:br/>
      </w:r>
    </w:p>
    <w:p>
      <w:pPr>
        <w:spacing w:after="0"/>
        <w:ind w:left="0"/>
        <w:jc w:val="both"/>
      </w:pPr>
      <w:r>
        <w:drawing>
          <wp:inline distT="0" distB="0" distL="0" distR="0">
            <wp:extent cx="781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68</w:t>
            </w:r>
            <w:r>
              <w:br/>
            </w:r>
            <w:r>
              <w:rPr>
                <w:rFonts w:ascii="Times New Roman"/>
                <w:b w:val="false"/>
                <w:i w:val="false"/>
                <w:color w:val="000000"/>
                <w:sz w:val="20"/>
              </w:rPr>
              <w:t>қосымша</w:t>
            </w:r>
          </w:p>
        </w:tc>
      </w:tr>
    </w:tbl>
    <w:bookmarkStart w:name="z149" w:id="79"/>
    <w:p>
      <w:pPr>
        <w:spacing w:after="0"/>
        <w:ind w:left="0"/>
        <w:jc w:val="left"/>
      </w:pPr>
      <w:r>
        <w:rPr>
          <w:rFonts w:ascii="Times New Roman"/>
          <w:b/>
          <w:i w:val="false"/>
          <w:color w:val="000000"/>
        </w:rPr>
        <w:t xml:space="preserve"> Жарқайың ауданы Костычево ауылдық округінің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79"/>
    <w:p>
      <w:pPr>
        <w:spacing w:after="0"/>
        <w:ind w:left="0"/>
        <w:jc w:val="left"/>
      </w:pPr>
      <w:r>
        <w:br/>
      </w:r>
    </w:p>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69</w:t>
            </w:r>
            <w:r>
              <w:br/>
            </w:r>
            <w:r>
              <w:rPr>
                <w:rFonts w:ascii="Times New Roman"/>
                <w:b w:val="false"/>
                <w:i w:val="false"/>
                <w:color w:val="000000"/>
                <w:sz w:val="20"/>
              </w:rPr>
              <w:t>қосымша</w:t>
            </w:r>
          </w:p>
        </w:tc>
      </w:tr>
    </w:tbl>
    <w:bookmarkStart w:name="z151" w:id="80"/>
    <w:p>
      <w:pPr>
        <w:spacing w:after="0"/>
        <w:ind w:left="0"/>
        <w:jc w:val="left"/>
      </w:pPr>
      <w:r>
        <w:rPr>
          <w:rFonts w:ascii="Times New Roman"/>
          <w:b/>
          <w:i w:val="false"/>
          <w:color w:val="000000"/>
        </w:rPr>
        <w:t xml:space="preserve"> Жарқайың ауданы Державин қаласының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0"/>
    <w:p>
      <w:pPr>
        <w:spacing w:after="0"/>
        <w:ind w:left="0"/>
        <w:jc w:val="left"/>
      </w:pPr>
      <w:r>
        <w:br/>
      </w:r>
    </w:p>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70</w:t>
            </w:r>
            <w:r>
              <w:br/>
            </w:r>
            <w:r>
              <w:rPr>
                <w:rFonts w:ascii="Times New Roman"/>
                <w:b w:val="false"/>
                <w:i w:val="false"/>
                <w:color w:val="000000"/>
                <w:sz w:val="20"/>
              </w:rPr>
              <w:t>қосымша</w:t>
            </w:r>
          </w:p>
        </w:tc>
      </w:tr>
    </w:tbl>
    <w:bookmarkStart w:name="z153" w:id="81"/>
    <w:p>
      <w:pPr>
        <w:spacing w:after="0"/>
        <w:ind w:left="0"/>
        <w:jc w:val="left"/>
      </w:pPr>
      <w:r>
        <w:rPr>
          <w:rFonts w:ascii="Times New Roman"/>
          <w:b/>
          <w:i w:val="false"/>
          <w:color w:val="000000"/>
        </w:rPr>
        <w:t xml:space="preserve"> Жарқайың ауданы Бірсуат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1"/>
    <w:p>
      <w:pPr>
        <w:spacing w:after="0"/>
        <w:ind w:left="0"/>
        <w:jc w:val="left"/>
      </w:pPr>
      <w:r>
        <w:br/>
      </w:r>
    </w:p>
    <w:p>
      <w:pPr>
        <w:spacing w:after="0"/>
        <w:ind w:left="0"/>
        <w:jc w:val="both"/>
      </w:pPr>
      <w:r>
        <w:drawing>
          <wp:inline distT="0" distB="0" distL="0" distR="0">
            <wp:extent cx="53721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3721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71</w:t>
            </w:r>
            <w:r>
              <w:br/>
            </w:r>
            <w:r>
              <w:rPr>
                <w:rFonts w:ascii="Times New Roman"/>
                <w:b w:val="false"/>
                <w:i w:val="false"/>
                <w:color w:val="000000"/>
                <w:sz w:val="20"/>
              </w:rPr>
              <w:t>қосымша</w:t>
            </w:r>
          </w:p>
        </w:tc>
      </w:tr>
    </w:tbl>
    <w:bookmarkStart w:name="z155" w:id="82"/>
    <w:p>
      <w:pPr>
        <w:spacing w:after="0"/>
        <w:ind w:left="0"/>
        <w:jc w:val="left"/>
      </w:pPr>
      <w:r>
        <w:rPr>
          <w:rFonts w:ascii="Times New Roman"/>
          <w:b/>
          <w:i w:val="false"/>
          <w:color w:val="000000"/>
        </w:rPr>
        <w:t xml:space="preserve"> Жарқайың ауданы Гастелло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2"/>
    <w:p>
      <w:pPr>
        <w:spacing w:after="0"/>
        <w:ind w:left="0"/>
        <w:jc w:val="left"/>
      </w:pPr>
      <w:r>
        <w:br/>
      </w:r>
    </w:p>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72</w:t>
            </w:r>
            <w:r>
              <w:br/>
            </w:r>
            <w:r>
              <w:rPr>
                <w:rFonts w:ascii="Times New Roman"/>
                <w:b w:val="false"/>
                <w:i w:val="false"/>
                <w:color w:val="000000"/>
                <w:sz w:val="20"/>
              </w:rPr>
              <w:t>қосымша</w:t>
            </w:r>
          </w:p>
        </w:tc>
      </w:tr>
    </w:tbl>
    <w:bookmarkStart w:name="z157" w:id="83"/>
    <w:p>
      <w:pPr>
        <w:spacing w:after="0"/>
        <w:ind w:left="0"/>
        <w:jc w:val="left"/>
      </w:pPr>
      <w:r>
        <w:rPr>
          <w:rFonts w:ascii="Times New Roman"/>
          <w:b/>
          <w:i w:val="false"/>
          <w:color w:val="000000"/>
        </w:rPr>
        <w:t xml:space="preserve"> Жарқайың ауданы Далабай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3"/>
    <w:p>
      <w:pPr>
        <w:spacing w:after="0"/>
        <w:ind w:left="0"/>
        <w:jc w:val="left"/>
      </w:pPr>
      <w:r>
        <w:br/>
      </w:r>
    </w:p>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73</w:t>
            </w:r>
            <w:r>
              <w:br/>
            </w:r>
            <w:r>
              <w:rPr>
                <w:rFonts w:ascii="Times New Roman"/>
                <w:b w:val="false"/>
                <w:i w:val="false"/>
                <w:color w:val="000000"/>
                <w:sz w:val="20"/>
              </w:rPr>
              <w:t>қосымша</w:t>
            </w:r>
          </w:p>
        </w:tc>
      </w:tr>
    </w:tbl>
    <w:bookmarkStart w:name="z159" w:id="84"/>
    <w:p>
      <w:pPr>
        <w:spacing w:after="0"/>
        <w:ind w:left="0"/>
        <w:jc w:val="left"/>
      </w:pPr>
      <w:r>
        <w:rPr>
          <w:rFonts w:ascii="Times New Roman"/>
          <w:b/>
          <w:i w:val="false"/>
          <w:color w:val="000000"/>
        </w:rPr>
        <w:t xml:space="preserve"> Жарқайың ауданы Құмсуат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4"/>
    <w:p>
      <w:pPr>
        <w:spacing w:after="0"/>
        <w:ind w:left="0"/>
        <w:jc w:val="left"/>
      </w:pPr>
      <w:r>
        <w:br/>
      </w:r>
    </w:p>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74</w:t>
            </w:r>
            <w:r>
              <w:br/>
            </w:r>
            <w:r>
              <w:rPr>
                <w:rFonts w:ascii="Times New Roman"/>
                <w:b w:val="false"/>
                <w:i w:val="false"/>
                <w:color w:val="000000"/>
                <w:sz w:val="20"/>
              </w:rPr>
              <w:t>қосымша</w:t>
            </w:r>
          </w:p>
        </w:tc>
      </w:tr>
    </w:tbl>
    <w:bookmarkStart w:name="z161" w:id="85"/>
    <w:p>
      <w:pPr>
        <w:spacing w:after="0"/>
        <w:ind w:left="0"/>
        <w:jc w:val="left"/>
      </w:pPr>
      <w:r>
        <w:rPr>
          <w:rFonts w:ascii="Times New Roman"/>
          <w:b/>
          <w:i w:val="false"/>
          <w:color w:val="000000"/>
        </w:rPr>
        <w:t xml:space="preserve"> Жарқайың ауданы Львов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5"/>
    <w:p>
      <w:pPr>
        <w:spacing w:after="0"/>
        <w:ind w:left="0"/>
        <w:jc w:val="left"/>
      </w:pP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75</w:t>
            </w:r>
            <w:r>
              <w:br/>
            </w:r>
            <w:r>
              <w:rPr>
                <w:rFonts w:ascii="Times New Roman"/>
                <w:b w:val="false"/>
                <w:i w:val="false"/>
                <w:color w:val="000000"/>
                <w:sz w:val="20"/>
              </w:rPr>
              <w:t>қосымша</w:t>
            </w:r>
          </w:p>
        </w:tc>
      </w:tr>
    </w:tbl>
    <w:bookmarkStart w:name="z163" w:id="86"/>
    <w:p>
      <w:pPr>
        <w:spacing w:after="0"/>
        <w:ind w:left="0"/>
        <w:jc w:val="left"/>
      </w:pPr>
      <w:r>
        <w:rPr>
          <w:rFonts w:ascii="Times New Roman"/>
          <w:b/>
          <w:i w:val="false"/>
          <w:color w:val="000000"/>
        </w:rPr>
        <w:t xml:space="preserve"> Жарқайың ауданы Пригород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6"/>
    <w:p>
      <w:pPr>
        <w:spacing w:after="0"/>
        <w:ind w:left="0"/>
        <w:jc w:val="left"/>
      </w:pPr>
      <w:r>
        <w:br/>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76</w:t>
            </w:r>
            <w:r>
              <w:br/>
            </w:r>
            <w:r>
              <w:rPr>
                <w:rFonts w:ascii="Times New Roman"/>
                <w:b w:val="false"/>
                <w:i w:val="false"/>
                <w:color w:val="000000"/>
                <w:sz w:val="20"/>
              </w:rPr>
              <w:t>қосымша</w:t>
            </w:r>
          </w:p>
        </w:tc>
      </w:tr>
    </w:tbl>
    <w:bookmarkStart w:name="z165" w:id="87"/>
    <w:p>
      <w:pPr>
        <w:spacing w:after="0"/>
        <w:ind w:left="0"/>
        <w:jc w:val="left"/>
      </w:pPr>
      <w:r>
        <w:rPr>
          <w:rFonts w:ascii="Times New Roman"/>
          <w:b/>
          <w:i w:val="false"/>
          <w:color w:val="000000"/>
        </w:rPr>
        <w:t xml:space="preserve"> Жарқайың ауданы Пятигор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7"/>
    <w:p>
      <w:pPr>
        <w:spacing w:after="0"/>
        <w:ind w:left="0"/>
        <w:jc w:val="left"/>
      </w:pPr>
      <w:r>
        <w:br/>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77</w:t>
            </w:r>
            <w:r>
              <w:br/>
            </w:r>
            <w:r>
              <w:rPr>
                <w:rFonts w:ascii="Times New Roman"/>
                <w:b w:val="false"/>
                <w:i w:val="false"/>
                <w:color w:val="000000"/>
                <w:sz w:val="20"/>
              </w:rPr>
              <w:t>қосымша</w:t>
            </w:r>
          </w:p>
        </w:tc>
      </w:tr>
    </w:tbl>
    <w:bookmarkStart w:name="z167" w:id="88"/>
    <w:p>
      <w:pPr>
        <w:spacing w:after="0"/>
        <w:ind w:left="0"/>
        <w:jc w:val="left"/>
      </w:pPr>
      <w:r>
        <w:rPr>
          <w:rFonts w:ascii="Times New Roman"/>
          <w:b/>
          <w:i w:val="false"/>
          <w:color w:val="000000"/>
        </w:rPr>
        <w:t xml:space="preserve"> Жарқайың ауданы Тасөткел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8"/>
    <w:p>
      <w:pPr>
        <w:spacing w:after="0"/>
        <w:ind w:left="0"/>
        <w:jc w:val="left"/>
      </w:pPr>
      <w:r>
        <w:br/>
      </w:r>
    </w:p>
    <w:p>
      <w:pPr>
        <w:spacing w:after="0"/>
        <w:ind w:left="0"/>
        <w:jc w:val="both"/>
      </w:pPr>
      <w:r>
        <w:drawing>
          <wp:inline distT="0" distB="0" distL="0" distR="0">
            <wp:extent cx="7810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78</w:t>
            </w:r>
            <w:r>
              <w:br/>
            </w:r>
            <w:r>
              <w:rPr>
                <w:rFonts w:ascii="Times New Roman"/>
                <w:b w:val="false"/>
                <w:i w:val="false"/>
                <w:color w:val="000000"/>
                <w:sz w:val="20"/>
              </w:rPr>
              <w:t>қосымша</w:t>
            </w:r>
          </w:p>
        </w:tc>
      </w:tr>
    </w:tbl>
    <w:bookmarkStart w:name="z169" w:id="89"/>
    <w:p>
      <w:pPr>
        <w:spacing w:after="0"/>
        <w:ind w:left="0"/>
        <w:jc w:val="left"/>
      </w:pPr>
      <w:r>
        <w:rPr>
          <w:rFonts w:ascii="Times New Roman"/>
          <w:b/>
          <w:i w:val="false"/>
          <w:color w:val="000000"/>
        </w:rPr>
        <w:t xml:space="preserve"> Жарқайың ауданы Тассуат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9"/>
    <w:p>
      <w:pPr>
        <w:spacing w:after="0"/>
        <w:ind w:left="0"/>
        <w:jc w:val="left"/>
      </w:pPr>
      <w:r>
        <w:br/>
      </w:r>
    </w:p>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79</w:t>
            </w:r>
            <w:r>
              <w:br/>
            </w:r>
            <w:r>
              <w:rPr>
                <w:rFonts w:ascii="Times New Roman"/>
                <w:b w:val="false"/>
                <w:i w:val="false"/>
                <w:color w:val="000000"/>
                <w:sz w:val="20"/>
              </w:rPr>
              <w:t>қосымша</w:t>
            </w:r>
          </w:p>
        </w:tc>
      </w:tr>
    </w:tbl>
    <w:bookmarkStart w:name="z171" w:id="90"/>
    <w:p>
      <w:pPr>
        <w:spacing w:after="0"/>
        <w:ind w:left="0"/>
        <w:jc w:val="left"/>
      </w:pPr>
      <w:r>
        <w:rPr>
          <w:rFonts w:ascii="Times New Roman"/>
          <w:b/>
          <w:i w:val="false"/>
          <w:color w:val="000000"/>
        </w:rPr>
        <w:t xml:space="preserve"> Жарқайың ауданы Шойындыкөл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90"/>
    <w:p>
      <w:pPr>
        <w:spacing w:after="0"/>
        <w:ind w:left="0"/>
        <w:jc w:val="left"/>
      </w:pPr>
      <w:r>
        <w:br/>
      </w:r>
    </w:p>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80</w:t>
            </w:r>
            <w:r>
              <w:br/>
            </w:r>
            <w:r>
              <w:rPr>
                <w:rFonts w:ascii="Times New Roman"/>
                <w:b w:val="false"/>
                <w:i w:val="false"/>
                <w:color w:val="000000"/>
                <w:sz w:val="20"/>
              </w:rPr>
              <w:t>қосымша</w:t>
            </w:r>
          </w:p>
        </w:tc>
      </w:tr>
    </w:tbl>
    <w:bookmarkStart w:name="z173" w:id="91"/>
    <w:p>
      <w:pPr>
        <w:spacing w:after="0"/>
        <w:ind w:left="0"/>
        <w:jc w:val="left"/>
      </w:pPr>
      <w:r>
        <w:rPr>
          <w:rFonts w:ascii="Times New Roman"/>
          <w:b/>
          <w:i w:val="false"/>
          <w:color w:val="000000"/>
        </w:rPr>
        <w:t xml:space="preserve"> Жарқайың ауданы Үшқарасу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91"/>
    <w:p>
      <w:pPr>
        <w:spacing w:after="0"/>
        <w:ind w:left="0"/>
        <w:jc w:val="left"/>
      </w:pPr>
      <w:r>
        <w:br/>
      </w:r>
    </w:p>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81</w:t>
            </w:r>
            <w:r>
              <w:br/>
            </w:r>
            <w:r>
              <w:rPr>
                <w:rFonts w:ascii="Times New Roman"/>
                <w:b w:val="false"/>
                <w:i w:val="false"/>
                <w:color w:val="000000"/>
                <w:sz w:val="20"/>
              </w:rPr>
              <w:t>қосымша</w:t>
            </w:r>
          </w:p>
        </w:tc>
      </w:tr>
    </w:tbl>
    <w:bookmarkStart w:name="z175" w:id="92"/>
    <w:p>
      <w:pPr>
        <w:spacing w:after="0"/>
        <w:ind w:left="0"/>
        <w:jc w:val="left"/>
      </w:pPr>
      <w:r>
        <w:rPr>
          <w:rFonts w:ascii="Times New Roman"/>
          <w:b/>
          <w:i w:val="false"/>
          <w:color w:val="000000"/>
        </w:rPr>
        <w:t xml:space="preserve"> Жарқайың ауданы Отрадный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92"/>
    <w:p>
      <w:pPr>
        <w:spacing w:after="0"/>
        <w:ind w:left="0"/>
        <w:jc w:val="left"/>
      </w:pPr>
      <w:r>
        <w:br/>
      </w:r>
    </w:p>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82</w:t>
            </w:r>
            <w:r>
              <w:br/>
            </w:r>
            <w:r>
              <w:rPr>
                <w:rFonts w:ascii="Times New Roman"/>
                <w:b w:val="false"/>
                <w:i w:val="false"/>
                <w:color w:val="000000"/>
                <w:sz w:val="20"/>
              </w:rPr>
              <w:t>қосымша</w:t>
            </w:r>
          </w:p>
        </w:tc>
      </w:tr>
    </w:tbl>
    <w:bookmarkStart w:name="z177" w:id="93"/>
    <w:p>
      <w:pPr>
        <w:spacing w:after="0"/>
        <w:ind w:left="0"/>
        <w:jc w:val="left"/>
      </w:pPr>
      <w:r>
        <w:rPr>
          <w:rFonts w:ascii="Times New Roman"/>
          <w:b/>
          <w:i w:val="false"/>
          <w:color w:val="000000"/>
        </w:rPr>
        <w:t xml:space="preserve"> Жарқайың ауданы Уәлихан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93"/>
    <w:p>
      <w:pPr>
        <w:spacing w:after="0"/>
        <w:ind w:left="0"/>
        <w:jc w:val="left"/>
      </w:pPr>
      <w:r>
        <w:br/>
      </w:r>
    </w:p>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83</w:t>
            </w:r>
            <w:r>
              <w:br/>
            </w:r>
            <w:r>
              <w:rPr>
                <w:rFonts w:ascii="Times New Roman"/>
                <w:b w:val="false"/>
                <w:i w:val="false"/>
                <w:color w:val="000000"/>
                <w:sz w:val="20"/>
              </w:rPr>
              <w:t>қосымша</w:t>
            </w:r>
          </w:p>
        </w:tc>
      </w:tr>
    </w:tbl>
    <w:bookmarkStart w:name="z179" w:id="94"/>
    <w:p>
      <w:pPr>
        <w:spacing w:after="0"/>
        <w:ind w:left="0"/>
        <w:jc w:val="left"/>
      </w:pPr>
      <w:r>
        <w:rPr>
          <w:rFonts w:ascii="Times New Roman"/>
          <w:b/>
          <w:i w:val="false"/>
          <w:color w:val="000000"/>
        </w:rPr>
        <w:t xml:space="preserve"> Жарқайың ауданы Нахимов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94"/>
    <w:p>
      <w:pPr>
        <w:spacing w:after="0"/>
        <w:ind w:left="0"/>
        <w:jc w:val="left"/>
      </w:pPr>
      <w:r>
        <w:br/>
      </w:r>
    </w:p>
    <w:p>
      <w:pPr>
        <w:spacing w:after="0"/>
        <w:ind w:left="0"/>
        <w:jc w:val="both"/>
      </w:pPr>
      <w:r>
        <w:drawing>
          <wp:inline distT="0" distB="0" distL="0" distR="0">
            <wp:extent cx="78105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84</w:t>
            </w:r>
            <w:r>
              <w:br/>
            </w:r>
            <w:r>
              <w:rPr>
                <w:rFonts w:ascii="Times New Roman"/>
                <w:b w:val="false"/>
                <w:i w:val="false"/>
                <w:color w:val="000000"/>
                <w:sz w:val="20"/>
              </w:rPr>
              <w:t>қосымша</w:t>
            </w:r>
          </w:p>
        </w:tc>
      </w:tr>
    </w:tbl>
    <w:bookmarkStart w:name="z181" w:id="95"/>
    <w:p>
      <w:pPr>
        <w:spacing w:after="0"/>
        <w:ind w:left="0"/>
        <w:jc w:val="left"/>
      </w:pPr>
      <w:r>
        <w:rPr>
          <w:rFonts w:ascii="Times New Roman"/>
          <w:b/>
          <w:i w:val="false"/>
          <w:color w:val="000000"/>
        </w:rPr>
        <w:t xml:space="preserve"> Жарқайың ауданы Жаңадала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95"/>
    <w:p>
      <w:pPr>
        <w:spacing w:after="0"/>
        <w:ind w:left="0"/>
        <w:jc w:val="left"/>
      </w:pPr>
      <w:r>
        <w:br/>
      </w:r>
    </w:p>
    <w:p>
      <w:pPr>
        <w:spacing w:after="0"/>
        <w:ind w:left="0"/>
        <w:jc w:val="both"/>
      </w:pPr>
      <w:r>
        <w:drawing>
          <wp:inline distT="0" distB="0" distL="0" distR="0">
            <wp:extent cx="781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85</w:t>
            </w:r>
            <w:r>
              <w:br/>
            </w:r>
            <w:r>
              <w:rPr>
                <w:rFonts w:ascii="Times New Roman"/>
                <w:b w:val="false"/>
                <w:i w:val="false"/>
                <w:color w:val="000000"/>
                <w:sz w:val="20"/>
              </w:rPr>
              <w:t>қосымша</w:t>
            </w:r>
          </w:p>
        </w:tc>
      </w:tr>
    </w:tbl>
    <w:bookmarkStart w:name="z183" w:id="96"/>
    <w:p>
      <w:pPr>
        <w:spacing w:after="0"/>
        <w:ind w:left="0"/>
        <w:jc w:val="left"/>
      </w:pPr>
      <w:r>
        <w:rPr>
          <w:rFonts w:ascii="Times New Roman"/>
          <w:b/>
          <w:i w:val="false"/>
          <w:color w:val="000000"/>
        </w:rPr>
        <w:t xml:space="preserve"> Жарқайың ауданы Костычево ауылдық округінің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96"/>
    <w:p>
      <w:pPr>
        <w:spacing w:after="0"/>
        <w:ind w:left="0"/>
        <w:jc w:val="left"/>
      </w:pPr>
      <w:r>
        <w:br/>
      </w:r>
    </w:p>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86</w:t>
            </w:r>
            <w:r>
              <w:br/>
            </w:r>
            <w:r>
              <w:rPr>
                <w:rFonts w:ascii="Times New Roman"/>
                <w:b w:val="false"/>
                <w:i w:val="false"/>
                <w:color w:val="000000"/>
                <w:sz w:val="20"/>
              </w:rPr>
              <w:t>қосымша</w:t>
            </w:r>
          </w:p>
        </w:tc>
      </w:tr>
    </w:tbl>
    <w:bookmarkStart w:name="z185" w:id="97"/>
    <w:p>
      <w:pPr>
        <w:spacing w:after="0"/>
        <w:ind w:left="0"/>
        <w:jc w:val="left"/>
      </w:pPr>
      <w:r>
        <w:rPr>
          <w:rFonts w:ascii="Times New Roman"/>
          <w:b/>
          <w:i w:val="false"/>
          <w:color w:val="000000"/>
        </w:rPr>
        <w:t xml:space="preserve"> Жарқайың ауданының Державин қаласында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97"/>
    <w:p>
      <w:pPr>
        <w:spacing w:after="0"/>
        <w:ind w:left="0"/>
        <w:jc w:val="left"/>
      </w:pPr>
      <w:r>
        <w:br/>
      </w:r>
    </w:p>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87</w:t>
            </w:r>
            <w:r>
              <w:br/>
            </w:r>
            <w:r>
              <w:rPr>
                <w:rFonts w:ascii="Times New Roman"/>
                <w:b w:val="false"/>
                <w:i w:val="false"/>
                <w:color w:val="000000"/>
                <w:sz w:val="20"/>
              </w:rPr>
              <w:t>қосымша</w:t>
            </w:r>
          </w:p>
        </w:tc>
      </w:tr>
    </w:tbl>
    <w:bookmarkStart w:name="z187" w:id="98"/>
    <w:p>
      <w:pPr>
        <w:spacing w:after="0"/>
        <w:ind w:left="0"/>
        <w:jc w:val="left"/>
      </w:pPr>
      <w:r>
        <w:rPr>
          <w:rFonts w:ascii="Times New Roman"/>
          <w:b/>
          <w:i w:val="false"/>
          <w:color w:val="000000"/>
        </w:rPr>
        <w:t xml:space="preserve"> Жарқайың ауданының Бірсуат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98"/>
    <w:p>
      <w:pPr>
        <w:spacing w:after="0"/>
        <w:ind w:left="0"/>
        <w:jc w:val="left"/>
      </w:pPr>
      <w:r>
        <w:br/>
      </w:r>
    </w:p>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88</w:t>
            </w:r>
            <w:r>
              <w:br/>
            </w:r>
            <w:r>
              <w:rPr>
                <w:rFonts w:ascii="Times New Roman"/>
                <w:b w:val="false"/>
                <w:i w:val="false"/>
                <w:color w:val="000000"/>
                <w:sz w:val="20"/>
              </w:rPr>
              <w:t>қосымша</w:t>
            </w:r>
          </w:p>
        </w:tc>
      </w:tr>
    </w:tbl>
    <w:bookmarkStart w:name="z189" w:id="99"/>
    <w:p>
      <w:pPr>
        <w:spacing w:after="0"/>
        <w:ind w:left="0"/>
        <w:jc w:val="left"/>
      </w:pPr>
      <w:r>
        <w:rPr>
          <w:rFonts w:ascii="Times New Roman"/>
          <w:b/>
          <w:i w:val="false"/>
          <w:color w:val="000000"/>
        </w:rPr>
        <w:t xml:space="preserve"> Жарқайың ауданының Гастелло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99"/>
    <w:p>
      <w:pPr>
        <w:spacing w:after="0"/>
        <w:ind w:left="0"/>
        <w:jc w:val="left"/>
      </w:pPr>
      <w:r>
        <w:br/>
      </w:r>
    </w:p>
    <w:p>
      <w:pPr>
        <w:spacing w:after="0"/>
        <w:ind w:left="0"/>
        <w:jc w:val="both"/>
      </w:pPr>
      <w:r>
        <w:drawing>
          <wp:inline distT="0" distB="0" distL="0" distR="0">
            <wp:extent cx="7810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89</w:t>
            </w:r>
            <w:r>
              <w:br/>
            </w:r>
            <w:r>
              <w:rPr>
                <w:rFonts w:ascii="Times New Roman"/>
                <w:b w:val="false"/>
                <w:i w:val="false"/>
                <w:color w:val="000000"/>
                <w:sz w:val="20"/>
              </w:rPr>
              <w:t>қосымша</w:t>
            </w:r>
          </w:p>
        </w:tc>
      </w:tr>
    </w:tbl>
    <w:bookmarkStart w:name="z191" w:id="100"/>
    <w:p>
      <w:pPr>
        <w:spacing w:after="0"/>
        <w:ind w:left="0"/>
        <w:jc w:val="left"/>
      </w:pPr>
      <w:r>
        <w:rPr>
          <w:rFonts w:ascii="Times New Roman"/>
          <w:b/>
          <w:i w:val="false"/>
          <w:color w:val="000000"/>
        </w:rPr>
        <w:t xml:space="preserve"> Жарқайың ауданының Далабай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0"/>
    <w:p>
      <w:pPr>
        <w:spacing w:after="0"/>
        <w:ind w:left="0"/>
        <w:jc w:val="left"/>
      </w:pPr>
      <w:r>
        <w:br/>
      </w:r>
    </w:p>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90</w:t>
            </w:r>
            <w:r>
              <w:br/>
            </w:r>
            <w:r>
              <w:rPr>
                <w:rFonts w:ascii="Times New Roman"/>
                <w:b w:val="false"/>
                <w:i w:val="false"/>
                <w:color w:val="000000"/>
                <w:sz w:val="20"/>
              </w:rPr>
              <w:t>қосымша</w:t>
            </w:r>
          </w:p>
        </w:tc>
      </w:tr>
    </w:tbl>
    <w:bookmarkStart w:name="z193" w:id="101"/>
    <w:p>
      <w:pPr>
        <w:spacing w:after="0"/>
        <w:ind w:left="0"/>
        <w:jc w:val="left"/>
      </w:pPr>
      <w:r>
        <w:rPr>
          <w:rFonts w:ascii="Times New Roman"/>
          <w:b/>
          <w:i w:val="false"/>
          <w:color w:val="000000"/>
        </w:rPr>
        <w:t xml:space="preserve"> Жарқайың ауданының Құмсуат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1"/>
    <w:p>
      <w:pPr>
        <w:spacing w:after="0"/>
        <w:ind w:left="0"/>
        <w:jc w:val="left"/>
      </w:pP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91</w:t>
            </w:r>
            <w:r>
              <w:br/>
            </w:r>
            <w:r>
              <w:rPr>
                <w:rFonts w:ascii="Times New Roman"/>
                <w:b w:val="false"/>
                <w:i w:val="false"/>
                <w:color w:val="000000"/>
                <w:sz w:val="20"/>
              </w:rPr>
              <w:t>қосымша</w:t>
            </w:r>
          </w:p>
        </w:tc>
      </w:tr>
    </w:tbl>
    <w:bookmarkStart w:name="z195" w:id="102"/>
    <w:p>
      <w:pPr>
        <w:spacing w:after="0"/>
        <w:ind w:left="0"/>
        <w:jc w:val="left"/>
      </w:pPr>
      <w:r>
        <w:rPr>
          <w:rFonts w:ascii="Times New Roman"/>
          <w:b/>
          <w:i w:val="false"/>
          <w:color w:val="000000"/>
        </w:rPr>
        <w:t xml:space="preserve"> Жарқайың ауданының Львов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2"/>
    <w:p>
      <w:pPr>
        <w:spacing w:after="0"/>
        <w:ind w:left="0"/>
        <w:jc w:val="left"/>
      </w:pPr>
      <w:r>
        <w:br/>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92</w:t>
            </w:r>
            <w:r>
              <w:br/>
            </w:r>
            <w:r>
              <w:rPr>
                <w:rFonts w:ascii="Times New Roman"/>
                <w:b w:val="false"/>
                <w:i w:val="false"/>
                <w:color w:val="000000"/>
                <w:sz w:val="20"/>
              </w:rPr>
              <w:t>қосымша</w:t>
            </w:r>
          </w:p>
        </w:tc>
      </w:tr>
    </w:tbl>
    <w:bookmarkStart w:name="z197" w:id="103"/>
    <w:p>
      <w:pPr>
        <w:spacing w:after="0"/>
        <w:ind w:left="0"/>
        <w:jc w:val="left"/>
      </w:pPr>
      <w:r>
        <w:rPr>
          <w:rFonts w:ascii="Times New Roman"/>
          <w:b/>
          <w:i w:val="false"/>
          <w:color w:val="000000"/>
        </w:rPr>
        <w:t xml:space="preserve"> Жарқайың ауданының Пригород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3"/>
    <w:p>
      <w:pPr>
        <w:spacing w:after="0"/>
        <w:ind w:left="0"/>
        <w:jc w:val="left"/>
      </w:pPr>
      <w:r>
        <w:br/>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93</w:t>
            </w:r>
            <w:r>
              <w:br/>
            </w:r>
            <w:r>
              <w:rPr>
                <w:rFonts w:ascii="Times New Roman"/>
                <w:b w:val="false"/>
                <w:i w:val="false"/>
                <w:color w:val="000000"/>
                <w:sz w:val="20"/>
              </w:rPr>
              <w:t>қосымша</w:t>
            </w:r>
          </w:p>
        </w:tc>
      </w:tr>
    </w:tbl>
    <w:bookmarkStart w:name="z199" w:id="104"/>
    <w:p>
      <w:pPr>
        <w:spacing w:after="0"/>
        <w:ind w:left="0"/>
        <w:jc w:val="left"/>
      </w:pPr>
      <w:r>
        <w:rPr>
          <w:rFonts w:ascii="Times New Roman"/>
          <w:b/>
          <w:i w:val="false"/>
          <w:color w:val="000000"/>
        </w:rPr>
        <w:t xml:space="preserve"> Жарқайың ауданының Пятигор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4"/>
    <w:p>
      <w:pPr>
        <w:spacing w:after="0"/>
        <w:ind w:left="0"/>
        <w:jc w:val="left"/>
      </w:pP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94</w:t>
            </w:r>
            <w:r>
              <w:br/>
            </w:r>
            <w:r>
              <w:rPr>
                <w:rFonts w:ascii="Times New Roman"/>
                <w:b w:val="false"/>
                <w:i w:val="false"/>
                <w:color w:val="000000"/>
                <w:sz w:val="20"/>
              </w:rPr>
              <w:t>қосымша</w:t>
            </w:r>
          </w:p>
        </w:tc>
      </w:tr>
    </w:tbl>
    <w:bookmarkStart w:name="z201" w:id="105"/>
    <w:p>
      <w:pPr>
        <w:spacing w:after="0"/>
        <w:ind w:left="0"/>
        <w:jc w:val="left"/>
      </w:pPr>
      <w:r>
        <w:rPr>
          <w:rFonts w:ascii="Times New Roman"/>
          <w:b/>
          <w:i w:val="false"/>
          <w:color w:val="000000"/>
        </w:rPr>
        <w:t xml:space="preserve"> Жарқайың ауданының Тасөткел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5"/>
    <w:p>
      <w:pPr>
        <w:spacing w:after="0"/>
        <w:ind w:left="0"/>
        <w:jc w:val="left"/>
      </w:pPr>
      <w:r>
        <w:br/>
      </w:r>
    </w:p>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95</w:t>
            </w:r>
            <w:r>
              <w:br/>
            </w:r>
            <w:r>
              <w:rPr>
                <w:rFonts w:ascii="Times New Roman"/>
                <w:b w:val="false"/>
                <w:i w:val="false"/>
                <w:color w:val="000000"/>
                <w:sz w:val="20"/>
              </w:rPr>
              <w:t>қосымша</w:t>
            </w:r>
          </w:p>
        </w:tc>
      </w:tr>
    </w:tbl>
    <w:bookmarkStart w:name="z203" w:id="106"/>
    <w:p>
      <w:pPr>
        <w:spacing w:after="0"/>
        <w:ind w:left="0"/>
        <w:jc w:val="left"/>
      </w:pPr>
      <w:r>
        <w:rPr>
          <w:rFonts w:ascii="Times New Roman"/>
          <w:b/>
          <w:i w:val="false"/>
          <w:color w:val="000000"/>
        </w:rPr>
        <w:t xml:space="preserve"> Жарқайың ауданының Тассуат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6"/>
    <w:p>
      <w:pPr>
        <w:spacing w:after="0"/>
        <w:ind w:left="0"/>
        <w:jc w:val="left"/>
      </w:pPr>
      <w:r>
        <w:br/>
      </w:r>
    </w:p>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96</w:t>
            </w:r>
            <w:r>
              <w:br/>
            </w:r>
            <w:r>
              <w:rPr>
                <w:rFonts w:ascii="Times New Roman"/>
                <w:b w:val="false"/>
                <w:i w:val="false"/>
                <w:color w:val="000000"/>
                <w:sz w:val="20"/>
              </w:rPr>
              <w:t>қосымша</w:t>
            </w:r>
          </w:p>
        </w:tc>
      </w:tr>
    </w:tbl>
    <w:bookmarkStart w:name="z205" w:id="107"/>
    <w:p>
      <w:pPr>
        <w:spacing w:after="0"/>
        <w:ind w:left="0"/>
        <w:jc w:val="left"/>
      </w:pPr>
      <w:r>
        <w:rPr>
          <w:rFonts w:ascii="Times New Roman"/>
          <w:b/>
          <w:i w:val="false"/>
          <w:color w:val="000000"/>
        </w:rPr>
        <w:t xml:space="preserve"> Жарқайың ауданының Шойындыкөл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7"/>
    <w:p>
      <w:pPr>
        <w:spacing w:after="0"/>
        <w:ind w:left="0"/>
        <w:jc w:val="left"/>
      </w:pPr>
      <w:r>
        <w:br/>
      </w:r>
    </w:p>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97</w:t>
            </w:r>
            <w:r>
              <w:br/>
            </w:r>
            <w:r>
              <w:rPr>
                <w:rFonts w:ascii="Times New Roman"/>
                <w:b w:val="false"/>
                <w:i w:val="false"/>
                <w:color w:val="000000"/>
                <w:sz w:val="20"/>
              </w:rPr>
              <w:t>қосымша</w:t>
            </w:r>
          </w:p>
        </w:tc>
      </w:tr>
    </w:tbl>
    <w:bookmarkStart w:name="z207" w:id="108"/>
    <w:p>
      <w:pPr>
        <w:spacing w:after="0"/>
        <w:ind w:left="0"/>
        <w:jc w:val="left"/>
      </w:pPr>
      <w:r>
        <w:rPr>
          <w:rFonts w:ascii="Times New Roman"/>
          <w:b/>
          <w:i w:val="false"/>
          <w:color w:val="000000"/>
        </w:rPr>
        <w:t xml:space="preserve"> Жарқайың ауданының Үшқарасу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8"/>
    <w:p>
      <w:pPr>
        <w:spacing w:after="0"/>
        <w:ind w:left="0"/>
        <w:jc w:val="left"/>
      </w:pPr>
      <w:r>
        <w:br/>
      </w:r>
    </w:p>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98</w:t>
            </w:r>
            <w:r>
              <w:br/>
            </w:r>
            <w:r>
              <w:rPr>
                <w:rFonts w:ascii="Times New Roman"/>
                <w:b w:val="false"/>
                <w:i w:val="false"/>
                <w:color w:val="000000"/>
                <w:sz w:val="20"/>
              </w:rPr>
              <w:t>қосымша</w:t>
            </w:r>
          </w:p>
        </w:tc>
      </w:tr>
    </w:tbl>
    <w:bookmarkStart w:name="z209" w:id="109"/>
    <w:p>
      <w:pPr>
        <w:spacing w:after="0"/>
        <w:ind w:left="0"/>
        <w:jc w:val="left"/>
      </w:pPr>
      <w:r>
        <w:rPr>
          <w:rFonts w:ascii="Times New Roman"/>
          <w:b/>
          <w:i w:val="false"/>
          <w:color w:val="000000"/>
        </w:rPr>
        <w:t xml:space="preserve"> Жарқайың ауданының Отрадный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9"/>
    <w:p>
      <w:pPr>
        <w:spacing w:after="0"/>
        <w:ind w:left="0"/>
        <w:jc w:val="left"/>
      </w:pPr>
      <w:r>
        <w:br/>
      </w:r>
    </w:p>
    <w:p>
      <w:pPr>
        <w:spacing w:after="0"/>
        <w:ind w:left="0"/>
        <w:jc w:val="both"/>
      </w:pPr>
      <w:r>
        <w:drawing>
          <wp:inline distT="0" distB="0" distL="0" distR="0">
            <wp:extent cx="78105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99</w:t>
            </w:r>
            <w:r>
              <w:br/>
            </w:r>
            <w:r>
              <w:rPr>
                <w:rFonts w:ascii="Times New Roman"/>
                <w:b w:val="false"/>
                <w:i w:val="false"/>
                <w:color w:val="000000"/>
                <w:sz w:val="20"/>
              </w:rPr>
              <w:t>қосымша</w:t>
            </w:r>
          </w:p>
        </w:tc>
      </w:tr>
    </w:tbl>
    <w:bookmarkStart w:name="z211" w:id="110"/>
    <w:p>
      <w:pPr>
        <w:spacing w:after="0"/>
        <w:ind w:left="0"/>
        <w:jc w:val="left"/>
      </w:pPr>
      <w:r>
        <w:rPr>
          <w:rFonts w:ascii="Times New Roman"/>
          <w:b/>
          <w:i w:val="false"/>
          <w:color w:val="000000"/>
        </w:rPr>
        <w:t xml:space="preserve"> Жарқайың ауданының Уәлихан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10"/>
    <w:p>
      <w:pPr>
        <w:spacing w:after="0"/>
        <w:ind w:left="0"/>
        <w:jc w:val="left"/>
      </w:pPr>
      <w:r>
        <w:br/>
      </w:r>
    </w:p>
    <w:p>
      <w:pPr>
        <w:spacing w:after="0"/>
        <w:ind w:left="0"/>
        <w:jc w:val="both"/>
      </w:pPr>
      <w:r>
        <w:drawing>
          <wp:inline distT="0" distB="0" distL="0" distR="0">
            <wp:extent cx="7810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100</w:t>
            </w:r>
            <w:r>
              <w:br/>
            </w:r>
            <w:r>
              <w:rPr>
                <w:rFonts w:ascii="Times New Roman"/>
                <w:b w:val="false"/>
                <w:i w:val="false"/>
                <w:color w:val="000000"/>
                <w:sz w:val="20"/>
              </w:rPr>
              <w:t>қосымша</w:t>
            </w:r>
          </w:p>
        </w:tc>
      </w:tr>
    </w:tbl>
    <w:bookmarkStart w:name="z213" w:id="111"/>
    <w:p>
      <w:pPr>
        <w:spacing w:after="0"/>
        <w:ind w:left="0"/>
        <w:jc w:val="left"/>
      </w:pPr>
      <w:r>
        <w:rPr>
          <w:rFonts w:ascii="Times New Roman"/>
          <w:b/>
          <w:i w:val="false"/>
          <w:color w:val="000000"/>
        </w:rPr>
        <w:t xml:space="preserve"> Жарқайың ауданының Нахимов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11"/>
    <w:p>
      <w:pPr>
        <w:spacing w:after="0"/>
        <w:ind w:left="0"/>
        <w:jc w:val="left"/>
      </w:pP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101</w:t>
            </w:r>
            <w:r>
              <w:br/>
            </w:r>
            <w:r>
              <w:rPr>
                <w:rFonts w:ascii="Times New Roman"/>
                <w:b w:val="false"/>
                <w:i w:val="false"/>
                <w:color w:val="000000"/>
                <w:sz w:val="20"/>
              </w:rPr>
              <w:t>қосымша</w:t>
            </w:r>
          </w:p>
        </w:tc>
      </w:tr>
    </w:tbl>
    <w:bookmarkStart w:name="z215" w:id="112"/>
    <w:p>
      <w:pPr>
        <w:spacing w:after="0"/>
        <w:ind w:left="0"/>
        <w:jc w:val="left"/>
      </w:pPr>
      <w:r>
        <w:rPr>
          <w:rFonts w:ascii="Times New Roman"/>
          <w:b/>
          <w:i w:val="false"/>
          <w:color w:val="000000"/>
        </w:rPr>
        <w:t xml:space="preserve"> Жарқайың ауданының Жаңадала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12"/>
    <w:p>
      <w:pPr>
        <w:spacing w:after="0"/>
        <w:ind w:left="0"/>
        <w:jc w:val="left"/>
      </w:pPr>
      <w:r>
        <w:br/>
      </w:r>
    </w:p>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102</w:t>
            </w:r>
            <w:r>
              <w:br/>
            </w:r>
            <w:r>
              <w:rPr>
                <w:rFonts w:ascii="Times New Roman"/>
                <w:b w:val="false"/>
                <w:i w:val="false"/>
                <w:color w:val="000000"/>
                <w:sz w:val="20"/>
              </w:rPr>
              <w:t>қосымша</w:t>
            </w:r>
          </w:p>
        </w:tc>
      </w:tr>
    </w:tbl>
    <w:bookmarkStart w:name="z217" w:id="113"/>
    <w:p>
      <w:pPr>
        <w:spacing w:after="0"/>
        <w:ind w:left="0"/>
        <w:jc w:val="left"/>
      </w:pPr>
      <w:r>
        <w:rPr>
          <w:rFonts w:ascii="Times New Roman"/>
          <w:b/>
          <w:i w:val="false"/>
          <w:color w:val="000000"/>
        </w:rPr>
        <w:t xml:space="preserve"> Жарқайың ауданының Костычево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13"/>
    <w:p>
      <w:pPr>
        <w:spacing w:after="0"/>
        <w:ind w:left="0"/>
        <w:jc w:val="left"/>
      </w:pPr>
      <w:r>
        <w:br/>
      </w:r>
    </w:p>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103</w:t>
            </w:r>
            <w:r>
              <w:br/>
            </w:r>
            <w:r>
              <w:rPr>
                <w:rFonts w:ascii="Times New Roman"/>
                <w:b w:val="false"/>
                <w:i w:val="false"/>
                <w:color w:val="000000"/>
                <w:sz w:val="20"/>
              </w:rPr>
              <w:t>қосымша</w:t>
            </w:r>
          </w:p>
        </w:tc>
      </w:tr>
    </w:tbl>
    <w:bookmarkStart w:name="z219" w:id="11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7"/>
        <w:gridCol w:w="3235"/>
        <w:gridCol w:w="1672"/>
        <w:gridCol w:w="1672"/>
        <w:gridCol w:w="1672"/>
        <w:gridCol w:w="1672"/>
      </w:tblGrid>
      <w:tr>
        <w:trPr>
          <w:trHeight w:val="30" w:hRule="atLeast"/>
        </w:trPr>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ауыл және ауылдық округтердің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қашалардың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Державин қаласы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Гастелло ауылы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Далабай ауылы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Құмсуат ауылы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Львов ауылы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Пятигор ауылы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ауылы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Шойындыкөл ауылы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Үшқарасу ауылы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Отрадный ауылдық округінің Отрадное ауылы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 ауылдық округінің Уәлихан ауылы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Нахым ауылдық округі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Жаңадала ауылдық округі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Костычев ауылдық округі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 қашалардың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bl>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га-гектар</w:t>
      </w:r>
    </w:p>
    <w:p>
      <w:pPr>
        <w:spacing w:after="0"/>
        <w:ind w:left="0"/>
        <w:jc w:val="both"/>
      </w:pPr>
      <w:r>
        <w:rPr>
          <w:rFonts w:ascii="Times New Roman"/>
          <w:b w:val="false"/>
          <w:i w:val="false"/>
          <w:color w:val="000000"/>
          <w:sz w:val="28"/>
        </w:rPr>
        <w:t>
      ІҚМ - ірі қара мал</w:t>
      </w:r>
    </w:p>
    <w:p>
      <w:pPr>
        <w:spacing w:after="0"/>
        <w:ind w:left="0"/>
        <w:jc w:val="both"/>
      </w:pPr>
      <w:r>
        <w:rPr>
          <w:rFonts w:ascii="Times New Roman"/>
          <w:b w:val="false"/>
          <w:i w:val="false"/>
          <w:color w:val="000000"/>
          <w:sz w:val="28"/>
        </w:rPr>
        <w:t>
      ҰММ-ұсақ мүйізді мал</w:t>
      </w:r>
    </w:p>
    <w:p>
      <w:pPr>
        <w:spacing w:after="0"/>
        <w:ind w:left="0"/>
        <w:jc w:val="both"/>
      </w:pPr>
      <w:r>
        <w:rPr>
          <w:rFonts w:ascii="Times New Roman"/>
          <w:b w:val="false"/>
          <w:i w:val="false"/>
          <w:color w:val="000000"/>
          <w:sz w:val="28"/>
        </w:rPr>
        <w:t>
      ЖШС - жауапкершілігі шектеулі серіктестігі</w:t>
      </w:r>
    </w:p>
    <w:p>
      <w:pPr>
        <w:spacing w:after="0"/>
        <w:ind w:left="0"/>
        <w:jc w:val="both"/>
      </w:pPr>
      <w:r>
        <w:rPr>
          <w:rFonts w:ascii="Times New Roman"/>
          <w:b w:val="false"/>
          <w:i w:val="false"/>
          <w:color w:val="000000"/>
          <w:sz w:val="28"/>
        </w:rPr>
        <w:t>
      Ш/қ - шаруа қожалығы</w:t>
      </w:r>
    </w:p>
    <w:p>
      <w:pPr>
        <w:spacing w:after="0"/>
        <w:ind w:left="0"/>
        <w:jc w:val="both"/>
      </w:pPr>
      <w:r>
        <w:rPr>
          <w:rFonts w:ascii="Times New Roman"/>
          <w:b w:val="false"/>
          <w:i w:val="false"/>
          <w:color w:val="000000"/>
          <w:sz w:val="28"/>
        </w:rPr>
        <w:t>
      АӨК - ауыл шаруашылығы өндірістік кооперативі</w:t>
      </w:r>
    </w:p>
    <w:p>
      <w:pPr>
        <w:spacing w:after="0"/>
        <w:ind w:left="0"/>
        <w:jc w:val="both"/>
      </w:pPr>
      <w:r>
        <w:rPr>
          <w:rFonts w:ascii="Times New Roman"/>
          <w:b w:val="false"/>
          <w:i w:val="false"/>
          <w:color w:val="000000"/>
          <w:sz w:val="28"/>
        </w:rPr>
        <w:t>
      ӨК - өндірістік кооператив</w:t>
      </w:r>
    </w:p>
    <w:p>
      <w:pPr>
        <w:spacing w:after="0"/>
        <w:ind w:left="0"/>
        <w:jc w:val="both"/>
      </w:pPr>
      <w:r>
        <w:rPr>
          <w:rFonts w:ascii="Times New Roman"/>
          <w:b w:val="false"/>
          <w:i w:val="false"/>
          <w:color w:val="000000"/>
          <w:sz w:val="28"/>
        </w:rPr>
        <w:t>
      ТС - толық серіктестік</w:t>
      </w:r>
    </w:p>
    <w:p>
      <w:pPr>
        <w:spacing w:after="0"/>
        <w:ind w:left="0"/>
        <w:jc w:val="both"/>
      </w:pPr>
      <w:r>
        <w:rPr>
          <w:rFonts w:ascii="Times New Roman"/>
          <w:b w:val="false"/>
          <w:i w:val="false"/>
          <w:color w:val="000000"/>
          <w:sz w:val="28"/>
        </w:rPr>
        <w:t>
      1, 2, 3, 4 - бір жылда қашаларды пайдалану кезегі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