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448a75" w14:textId="2448a7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Ерейментау ауданы Ақсуат ауылы, Сілеті ауылы, Бестоғай ауылдық округінің, Ақмырза ауылдық округінің, Күншалған ауылдық округінің, Олжабай батыр атындағы ауылдық округінің, Өлеңті ауылдық округінің 2021 жылға арналған жайылымдарды басқару және оларды пайдалану жөніндегі жоспарларын бекіту туралы</w:t>
      </w:r>
    </w:p>
    <w:p>
      <w:pPr>
        <w:spacing w:after="0"/>
        <w:ind w:left="0"/>
        <w:jc w:val="both"/>
      </w:pPr>
      <w:r>
        <w:rPr>
          <w:rFonts w:ascii="Times New Roman"/>
          <w:b w:val="false"/>
          <w:i w:val="false"/>
          <w:color w:val="000000"/>
          <w:sz w:val="28"/>
        </w:rPr>
        <w:t>Ақмола облысы Ерейментау аудандық мәслихатының 2021 жылғы 27 желтоқсандағы № 7С-21/2-21 шешімі</w:t>
      </w:r>
    </w:p>
    <w:p>
      <w:pPr>
        <w:spacing w:after="0"/>
        <w:ind w:left="0"/>
        <w:jc w:val="both"/>
      </w:pPr>
      <w:bookmarkStart w:name="z1" w:id="0"/>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Заңына, Қазақстан Республикасының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сәйкес, Ерейментау аудандық маслихаты ШЕШТІ:</w:t>
      </w:r>
    </w:p>
    <w:bookmarkEnd w:id="0"/>
    <w:bookmarkStart w:name="z2" w:id="1"/>
    <w:p>
      <w:pPr>
        <w:spacing w:after="0"/>
        <w:ind w:left="0"/>
        <w:jc w:val="both"/>
      </w:pPr>
      <w:r>
        <w:rPr>
          <w:rFonts w:ascii="Times New Roman"/>
          <w:b w:val="false"/>
          <w:i w:val="false"/>
          <w:color w:val="000000"/>
          <w:sz w:val="28"/>
        </w:rPr>
        <w:t xml:space="preserve">
      1. "Ерейментау ауданы Ақсуат ауылы, Сілеті ауылы, Бестоғай ауылдық округінің, Ақмырза ауылдық округінің, Күншалған ауылдық округінің, Олжабай батыр атындағы ауылдық округінің, Өлеңті ауылдық округінің 2021 жылға арналған жайылымдарды басқару және оларды пайдалану жөніндегі жоспарлары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 қосымшаларына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күннен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Ерейментау аудандық</w:t>
            </w:r>
          </w:p>
          <w:p>
            <w:pPr>
              <w:spacing w:after="20"/>
              <w:ind w:left="20"/>
              <w:jc w:val="both"/>
            </w:pPr>
          </w:p>
          <w:p>
            <w:pPr>
              <w:spacing w:after="20"/>
              <w:ind w:left="20"/>
              <w:jc w:val="both"/>
            </w:pPr>
            <w:r>
              <w:rPr>
                <w:rFonts w:ascii="Times New Roman"/>
                <w:b w:val="false"/>
                <w:i/>
                <w:color w:val="000000"/>
                <w:sz w:val="20"/>
              </w:rPr>
              <w:t>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М.Әбжіков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аудандық 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7С-21/2-21 шешіміне</w:t>
            </w:r>
            <w:r>
              <w:br/>
            </w:r>
            <w:r>
              <w:rPr>
                <w:rFonts w:ascii="Times New Roman"/>
                <w:b w:val="false"/>
                <w:i w:val="false"/>
                <w:color w:val="000000"/>
                <w:sz w:val="20"/>
              </w:rPr>
              <w:t>1-қосымша</w:t>
            </w:r>
            <w:r>
              <w:br/>
            </w:r>
            <w:r>
              <w:rPr>
                <w:rFonts w:ascii="Times New Roman"/>
                <w:b w:val="false"/>
                <w:i w:val="false"/>
                <w:color w:val="000000"/>
                <w:sz w:val="20"/>
              </w:rPr>
              <w:t>Бекітілді</w:t>
            </w:r>
          </w:p>
        </w:tc>
      </w:tr>
    </w:tbl>
    <w:bookmarkStart w:name="z5" w:id="3"/>
    <w:p>
      <w:pPr>
        <w:spacing w:after="0"/>
        <w:ind w:left="0"/>
        <w:jc w:val="left"/>
      </w:pPr>
      <w:r>
        <w:rPr>
          <w:rFonts w:ascii="Times New Roman"/>
          <w:b/>
          <w:i w:val="false"/>
          <w:color w:val="000000"/>
        </w:rPr>
        <w:t xml:space="preserve"> Ақсуат ауылы бойынша 2021 жылға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000000"/>
          <w:sz w:val="28"/>
        </w:rPr>
        <w:t>
      Ақсуат ауылының 2021 жылға арналған жайылымдарды басқару және оларды пайдалану жөніндегі осы жоспар (бұдан әрі - жоспар)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"жайылымдарды ұтымды пайдалану қағидаларын бекіту туралы" Қазақстан Республикасы Премьер - Министрінің Орынбасары-Қазақстан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Жайылымдардың жалпы алаңына түсетін жүктеменің шекті жол берілетін нормасын бекіту туралы "Қазақстан Республикасы Үкіметінің 2015 жылғы 14 сәуірдегі № 3-3/332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және басқа да нормативтік-құқықтық актілерге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Ақсуат ауылының аумағында жайылымдардың орналасу картасы;</w:t>
      </w:r>
    </w:p>
    <w:p>
      <w:pPr>
        <w:spacing w:after="0"/>
        <w:ind w:left="0"/>
        <w:jc w:val="both"/>
      </w:pPr>
      <w:r>
        <w:rPr>
          <w:rFonts w:ascii="Times New Roman"/>
          <w:b w:val="false"/>
          <w:i w:val="false"/>
          <w:color w:val="000000"/>
          <w:sz w:val="28"/>
        </w:rPr>
        <w:t>
      2)жайылым айналымдарының қолайлы схемалары;</w:t>
      </w:r>
    </w:p>
    <w:p>
      <w:pPr>
        <w:spacing w:after="0"/>
        <w:ind w:left="0"/>
        <w:jc w:val="both"/>
      </w:pPr>
      <w:r>
        <w:rPr>
          <w:rFonts w:ascii="Times New Roman"/>
          <w:b w:val="false"/>
          <w:i w:val="false"/>
          <w:color w:val="000000"/>
          <w:sz w:val="28"/>
        </w:rPr>
        <w:t>
      3)жайылымдардың,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арналарына, құбырлы немесе шахталы құдықтарға)қол жеткізу схемасы;</w:t>
      </w:r>
    </w:p>
    <w:p>
      <w:pPr>
        <w:spacing w:after="0"/>
        <w:ind w:left="0"/>
        <w:jc w:val="both"/>
      </w:pPr>
      <w:r>
        <w:rPr>
          <w:rFonts w:ascii="Times New Roman"/>
          <w:b w:val="false"/>
          <w:i w:val="false"/>
          <w:color w:val="000000"/>
          <w:sz w:val="28"/>
        </w:rPr>
        <w:t>
      5) жайылымы жоқ жеке және (немесе)заңды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Ақсуат ауылының жанында орналасқан жайылымдармен қамтамасыз етілмеген жеке және (немесе)заңды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сызба(күнтізбелік кесте);</w:t>
      </w:r>
    </w:p>
    <w:p>
      <w:pPr>
        <w:spacing w:after="0"/>
        <w:ind w:left="0"/>
        <w:jc w:val="both"/>
      </w:pPr>
      <w:r>
        <w:rPr>
          <w:rFonts w:ascii="Times New Roman"/>
          <w:b w:val="false"/>
          <w:i w:val="false"/>
          <w:color w:val="000000"/>
          <w:sz w:val="28"/>
        </w:rPr>
        <w:t>
      8) мал айдау сызбасы;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w:t>
      </w:r>
    </w:p>
    <w:p>
      <w:pPr>
        <w:spacing w:after="0"/>
        <w:ind w:left="0"/>
        <w:jc w:val="both"/>
      </w:pPr>
      <w:r>
        <w:rPr>
          <w:rFonts w:ascii="Times New Roman"/>
          <w:b w:val="false"/>
          <w:i w:val="false"/>
          <w:color w:val="000000"/>
          <w:sz w:val="28"/>
        </w:rPr>
        <w:t>
      ветеринариялық-санитариялық объектілер туралы мәліметтерді;</w:t>
      </w:r>
    </w:p>
    <w:p>
      <w:pPr>
        <w:spacing w:after="0"/>
        <w:ind w:left="0"/>
        <w:jc w:val="both"/>
      </w:pPr>
      <w:r>
        <w:rPr>
          <w:rFonts w:ascii="Times New Roman"/>
          <w:b w:val="false"/>
          <w:i w:val="false"/>
          <w:color w:val="000000"/>
          <w:sz w:val="28"/>
        </w:rPr>
        <w:t>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w:t>
      </w:r>
    </w:p>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мәліметтерді;</w:t>
      </w:r>
    </w:p>
    <w:p>
      <w:pPr>
        <w:spacing w:after="0"/>
        <w:ind w:left="0"/>
        <w:jc w:val="both"/>
      </w:pPr>
      <w:r>
        <w:rPr>
          <w:rFonts w:ascii="Times New Roman"/>
          <w:b w:val="false"/>
          <w:i w:val="false"/>
          <w:color w:val="000000"/>
          <w:sz w:val="28"/>
        </w:rPr>
        <w:t>
      ауыл шаруашылығы жануарларын мәдени және аридтік жайылымдарда жаю ерекшеліктерін;</w:t>
      </w:r>
    </w:p>
    <w:p>
      <w:pPr>
        <w:spacing w:after="0"/>
        <w:ind w:left="0"/>
        <w:jc w:val="both"/>
      </w:pPr>
      <w:r>
        <w:rPr>
          <w:rFonts w:ascii="Times New Roman"/>
          <w:b w:val="false"/>
          <w:i w:val="false"/>
          <w:color w:val="000000"/>
          <w:sz w:val="28"/>
        </w:rPr>
        <w:t>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Ақсуат ауылының 1 ауыл мекен бар.</w:t>
      </w:r>
    </w:p>
    <w:p>
      <w:pPr>
        <w:spacing w:after="0"/>
        <w:ind w:left="0"/>
        <w:jc w:val="both"/>
      </w:pPr>
      <w:r>
        <w:rPr>
          <w:rFonts w:ascii="Times New Roman"/>
          <w:b w:val="false"/>
          <w:i w:val="false"/>
          <w:color w:val="000000"/>
          <w:sz w:val="28"/>
        </w:rPr>
        <w:t>
      Ақсуат ауылы аумағының жалпы ауданы 12920 гектар, оның ішінде егістік – 63.0 га, жайылымдық жер – 12258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жерлер-12321 гектар;</w:t>
      </w:r>
    </w:p>
    <w:p>
      <w:pPr>
        <w:spacing w:after="0"/>
        <w:ind w:left="0"/>
        <w:jc w:val="both"/>
      </w:pPr>
      <w:r>
        <w:rPr>
          <w:rFonts w:ascii="Times New Roman"/>
          <w:b w:val="false"/>
          <w:i w:val="false"/>
          <w:color w:val="000000"/>
          <w:sz w:val="28"/>
        </w:rPr>
        <w:t>
      елді мекендердің жерлері-12920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арналмаған өзге де жер - 599 гектар;</w:t>
      </w:r>
    </w:p>
    <w:p>
      <w:pPr>
        <w:spacing w:after="0"/>
        <w:ind w:left="0"/>
        <w:jc w:val="both"/>
      </w:pPr>
      <w:r>
        <w:rPr>
          <w:rFonts w:ascii="Times New Roman"/>
          <w:b w:val="false"/>
          <w:i w:val="false"/>
          <w:color w:val="000000"/>
          <w:sz w:val="28"/>
        </w:rPr>
        <w:t>
      Табиғи жағдайлары бойынша Ақсуат ауылының аумағы құрғақ дала аймағында орналасқан, онда аймақтық топырақтар қара қоңыр қоңыр орташа қуатты және қуаты аз, аймақтық топырақтардан басқа төрттік шөгінділер кең таралған. Төрттік орташа және жеңіл саздар, ауыр, орташа және жеңіл саздақтар. Ақсуат ауылы аумағындағы топырақ орташа қуатты және қуаты аз қара-сарғылт, қара-сарғылт карбонатты, қара-сарғылт сортаң, қара-сарғылт толық дамымаған, шалғынды-сарғылт карбонатты, шалғынды сортаңды.</w:t>
      </w:r>
    </w:p>
    <w:p>
      <w:pPr>
        <w:spacing w:after="0"/>
        <w:ind w:left="0"/>
        <w:jc w:val="both"/>
      </w:pPr>
      <w:r>
        <w:rPr>
          <w:rFonts w:ascii="Times New Roman"/>
          <w:b w:val="false"/>
          <w:i w:val="false"/>
          <w:color w:val="000000"/>
          <w:sz w:val="28"/>
        </w:rPr>
        <w:t>
      Агроклиматтық көрсеткіштер бойынша күрт континентальды, бұл жылдық және тәуліктік температураның үлкен ауытқуларымен, буланудың жауын-шашын мөлшерінен едәуір артуымен көрінеді.</w:t>
      </w:r>
    </w:p>
    <w:p>
      <w:pPr>
        <w:spacing w:after="0"/>
        <w:ind w:left="0"/>
        <w:jc w:val="both"/>
      </w:pPr>
      <w:r>
        <w:rPr>
          <w:rFonts w:ascii="Times New Roman"/>
          <w:b w:val="false"/>
          <w:i w:val="false"/>
          <w:color w:val="000000"/>
          <w:sz w:val="28"/>
        </w:rPr>
        <w:t>
      Табиғи жағдайлары бойынша Ақсуат ауылының аумағы қуаң аймақ шегінде орналасқан . Климаты тым континенттік . Ауаның орташа жылдық температурасы оң және 1,4 градусқа тең . Көпжылдық бақылауларға сәйкес, ең суық ай-ақпан, орташа айлық температурасы -18,5 градус. Ерекше қатал жылдардағы абсолютті минемальды температура 44,3 градусқа жетеді.</w:t>
      </w:r>
    </w:p>
    <w:p>
      <w:pPr>
        <w:spacing w:after="0"/>
        <w:ind w:left="0"/>
        <w:jc w:val="both"/>
      </w:pPr>
      <w:r>
        <w:rPr>
          <w:rFonts w:ascii="Times New Roman"/>
          <w:b w:val="false"/>
          <w:i w:val="false"/>
          <w:color w:val="000000"/>
          <w:sz w:val="28"/>
        </w:rPr>
        <w:t>
      Климаттың қолайсыз ерекшелігі-кеш көктемгі және ерте күзгі аяздардың болуы.</w:t>
      </w:r>
    </w:p>
    <w:p>
      <w:pPr>
        <w:spacing w:after="0"/>
        <w:ind w:left="0"/>
        <w:jc w:val="both"/>
      </w:pPr>
      <w:r>
        <w:rPr>
          <w:rFonts w:ascii="Times New Roman"/>
          <w:b w:val="false"/>
          <w:i w:val="false"/>
          <w:color w:val="000000"/>
          <w:sz w:val="28"/>
        </w:rPr>
        <w:t>
      Топырақ негізінен сары-қоңыр және ашық-қоңыр түсті, жоғары карбонатты және гипс.</w:t>
      </w:r>
    </w:p>
    <w:p>
      <w:pPr>
        <w:spacing w:after="0"/>
        <w:ind w:left="0"/>
        <w:jc w:val="both"/>
      </w:pPr>
      <w:r>
        <w:rPr>
          <w:rFonts w:ascii="Times New Roman"/>
          <w:b w:val="false"/>
          <w:i w:val="false"/>
          <w:color w:val="000000"/>
          <w:sz w:val="28"/>
        </w:rPr>
        <w:t>
      2021 жылғы 1 тамыздағы Ақсуат ауылында үй-үйді аралау деректері бойынша (халықтың жеке ауласы және ЖШС , ЖК және ШҚ мал басы) ірі қара мал 4043 бас, оның ішінде аналық мал басы 2424 бас, ұсақ мал 2966 бас, жылқы 440 бас.</w:t>
      </w:r>
    </w:p>
    <w:p>
      <w:pPr>
        <w:spacing w:after="0"/>
        <w:ind w:left="0"/>
        <w:jc w:val="both"/>
      </w:pPr>
      <w:r>
        <w:rPr>
          <w:rFonts w:ascii="Times New Roman"/>
          <w:b w:val="false"/>
          <w:i w:val="false"/>
          <w:color w:val="000000"/>
          <w:sz w:val="28"/>
        </w:rPr>
        <w:t>
      Жайылым алаңы 27971,8 гектарды құрайды.</w:t>
      </w:r>
    </w:p>
    <w:p>
      <w:pPr>
        <w:spacing w:after="0"/>
        <w:ind w:left="0"/>
        <w:jc w:val="both"/>
      </w:pPr>
      <w:r>
        <w:rPr>
          <w:rFonts w:ascii="Times New Roman"/>
          <w:b w:val="false"/>
          <w:i w:val="false"/>
          <w:color w:val="000000"/>
          <w:sz w:val="28"/>
        </w:rPr>
        <w:t>
      Ақсуат ауылындағы ЖШС, ШФҚ мал басын құрайды: ірі қара мал 3324 бас, ұсақ мал 2368 бас, жылқы 230 бас.</w:t>
      </w:r>
    </w:p>
    <w:p>
      <w:pPr>
        <w:spacing w:after="0"/>
        <w:ind w:left="0"/>
        <w:jc w:val="both"/>
      </w:pPr>
      <w:r>
        <w:rPr>
          <w:rFonts w:ascii="Times New Roman"/>
          <w:b w:val="false"/>
          <w:i w:val="false"/>
          <w:color w:val="000000"/>
          <w:sz w:val="28"/>
        </w:rPr>
        <w:t>
      ЖШС, ШФҚ жайылым ауданы 27971,8гектарды құрайды.</w:t>
      </w:r>
    </w:p>
    <w:p>
      <w:pPr>
        <w:spacing w:after="0"/>
        <w:ind w:left="0"/>
        <w:jc w:val="both"/>
      </w:pPr>
      <w:r>
        <w:rPr>
          <w:rFonts w:ascii="Times New Roman"/>
          <w:b w:val="false"/>
          <w:i w:val="false"/>
          <w:color w:val="000000"/>
          <w:sz w:val="28"/>
        </w:rPr>
        <w:t>
      Ақсуат ауылы бойынша ауыл шаруашылығы жануарларын қамтамасыз ету үшін барлығы 6285,6 гектар жайылымдық жер бар. Елді мекендер шегінде 12920 гектар жайылым бар.</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жайылымдық алқаптары кезінде ауыл шаруашылығы жануарларының аналық (сауын ) басын күтіп-ұстау бойынша жергілікті халықтың (Ақсуат ауылы) мұқтажы үшін 6285,6 мөлшерінде</w:t>
      </w:r>
    </w:p>
    <w:p>
      <w:pPr>
        <w:spacing w:after="0"/>
        <w:ind w:left="0"/>
        <w:jc w:val="both"/>
      </w:pPr>
      <w:r>
        <w:rPr>
          <w:rFonts w:ascii="Times New Roman"/>
          <w:b w:val="false"/>
          <w:i w:val="false"/>
          <w:color w:val="000000"/>
          <w:sz w:val="28"/>
        </w:rPr>
        <w:t>
      га, қажеттілік жоқ, жүктеме нормасында ІҚМ бір басына 9 га, ҰҚМ бір басына 1,8 га және жылқының бір басына 10,8 га.</w:t>
      </w:r>
    </w:p>
    <w:p>
      <w:pPr>
        <w:spacing w:after="0"/>
        <w:ind w:left="0"/>
        <w:jc w:val="both"/>
      </w:pPr>
      <w:r>
        <w:rPr>
          <w:rFonts w:ascii="Times New Roman"/>
          <w:b w:val="false"/>
          <w:i w:val="false"/>
          <w:color w:val="000000"/>
          <w:sz w:val="28"/>
        </w:rPr>
        <w:t>
      - Жайылымдық алқаптарға ішінара қалыптасқан қажеттілік;</w:t>
      </w:r>
    </w:p>
    <w:p>
      <w:pPr>
        <w:spacing w:after="0"/>
        <w:ind w:left="0"/>
        <w:jc w:val="both"/>
      </w:pPr>
      <w:r>
        <w:rPr>
          <w:rFonts w:ascii="Times New Roman"/>
          <w:b w:val="false"/>
          <w:i w:val="false"/>
          <w:color w:val="000000"/>
          <w:sz w:val="28"/>
        </w:rPr>
        <w:t>
      шаруа және фермер қожалықтары(бұдан әрі ШҚ, ШҚ, ЖШС, ӘКК) ,</w:t>
      </w:r>
    </w:p>
    <w:p>
      <w:pPr>
        <w:spacing w:after="0"/>
        <w:ind w:left="0"/>
        <w:jc w:val="both"/>
      </w:pPr>
      <w:r>
        <w:rPr>
          <w:rFonts w:ascii="Times New Roman"/>
          <w:b w:val="false"/>
          <w:i w:val="false"/>
          <w:color w:val="000000"/>
          <w:sz w:val="28"/>
        </w:rPr>
        <w:t>
      Идрисов Е. С. "Ерсімай" ШҚ 416 га, "Камышев" ШҚ Камышев Ғалым Конаевич 229 га, Садыров Рахат "Рахат" ШҚ -274 га. Кудасова Рымтай "Үміт" ШҚ-1313 га. , "Боронбай" ШҚ Камалиев Н-241, ОДЗ 9 адам / Силам Г / -378 га, "Елімай" ШҚ Нурмуханов М -550 га ,</w:t>
      </w:r>
    </w:p>
    <w:p>
      <w:pPr>
        <w:spacing w:after="0"/>
        <w:ind w:left="0"/>
        <w:jc w:val="both"/>
      </w:pPr>
      <w:r>
        <w:rPr>
          <w:rFonts w:ascii="Times New Roman"/>
          <w:b w:val="false"/>
          <w:i w:val="false"/>
          <w:color w:val="000000"/>
          <w:sz w:val="28"/>
        </w:rPr>
        <w:t>
      Қажет болған жағдайда жайылымдардың қосымша учаскелерінде жер пайдаланушылармен және Ақсуат ауылының шекаралас әкімдіктерімен, атап айтқанда Олжабай батыр атындағы ауылдық округтің, Еркіншілік ауылдық округінің, Бозтал ауылдық округінің, Михайлов ауылдық округінің және Сарыоба ауылдық округінің әкімдіктерімен шарттар жасалатын болады.</w:t>
      </w:r>
    </w:p>
    <w:p>
      <w:pPr>
        <w:spacing w:after="0"/>
        <w:ind w:left="0"/>
        <w:jc w:val="both"/>
      </w:pPr>
      <w:r>
        <w:rPr>
          <w:rFonts w:ascii="Times New Roman"/>
          <w:b w:val="false"/>
          <w:i w:val="false"/>
          <w:color w:val="000000"/>
          <w:sz w:val="28"/>
        </w:rPr>
        <w:t>
      Жалпы округ бойынша жайылым тапшылығы бар . -16224 га</w:t>
      </w:r>
    </w:p>
    <w:p>
      <w:pPr>
        <w:spacing w:after="0"/>
        <w:ind w:left="0"/>
        <w:jc w:val="both"/>
      </w:pPr>
      <w:r>
        <w:rPr>
          <w:rFonts w:ascii="Times New Roman"/>
          <w:b w:val="false"/>
          <w:i w:val="false"/>
          <w:color w:val="000000"/>
          <w:sz w:val="28"/>
        </w:rPr>
        <w:t>
      Жоғарыда көрсетілген жер учаскелерінің шекаралары мен орналасқан жерін айқындау үшін мемлекеттік жер кадастрының автоматтандырылған ақпараттық жүйесі (МЖК ААЖ) пайдаланылады. Кадастрлық нөмірлер бойынша жер учаскелерінің географиялық координаттары, ішкі және сыртқы шекаралары мен алаңдары айқындалады.</w:t>
      </w:r>
    </w:p>
    <w:p>
      <w:pPr>
        <w:spacing w:after="0"/>
        <w:ind w:left="0"/>
        <w:jc w:val="both"/>
      </w:pPr>
      <w:r>
        <w:rPr>
          <w:rFonts w:ascii="Times New Roman"/>
          <w:b w:val="false"/>
          <w:i w:val="false"/>
          <w:color w:val="000000"/>
          <w:sz w:val="28"/>
        </w:rPr>
        <w:t>
      Жер пайдаланушының мал басы үшін патбишалары жетіспейтін жер пайдаланушы тиелмеген жерлерімен жерлерін пайдаланған кезде жер пайдаланушылар арасында шарт жасалады. Сондай-ақ, Ерейментау ауданының жер қатынастары бөліміне хабарлай отырып, пайдалану үшін жер шекаралары анықталады.</w:t>
      </w:r>
    </w:p>
    <w:p>
      <w:pPr>
        <w:spacing w:after="0"/>
        <w:ind w:left="0"/>
        <w:jc w:val="both"/>
      </w:pPr>
      <w:r>
        <w:rPr>
          <w:rFonts w:ascii="Times New Roman"/>
          <w:b w:val="false"/>
          <w:i w:val="false"/>
          <w:color w:val="000000"/>
          <w:sz w:val="28"/>
        </w:rPr>
        <w:t>
      Ақсуат ауылының жер пайдаланушылары мен ауыл тұрғындары Қарасу өзенін, Қуаныш өзенін және Қаракөл көлін пайдаланады .</w:t>
      </w:r>
    </w:p>
    <w:p>
      <w:pPr>
        <w:spacing w:after="0"/>
        <w:ind w:left="0"/>
        <w:jc w:val="both"/>
      </w:pPr>
      <w:r>
        <w:rPr>
          <w:rFonts w:ascii="Times New Roman"/>
          <w:b w:val="false"/>
          <w:i w:val="false"/>
          <w:color w:val="000000"/>
          <w:sz w:val="28"/>
        </w:rPr>
        <w:t>
      Жайылым пайдаланушылардың су көздеріне қол жеткізу схемалары айқындалған.</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"су тұтынудың және су бұрудың үлестік нормаларын әзірлеу жөніндегі әдістеме"Қазақстан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бұйрығына</w:t>
      </w:r>
      <w:r>
        <w:rPr>
          <w:rFonts w:ascii="Times New Roman"/>
          <w:b w:val="false"/>
          <w:i w:val="false"/>
          <w:color w:val="000000"/>
          <w:sz w:val="28"/>
        </w:rPr>
        <w:t xml:space="preserve"> сәйкес айқындалған.</w:t>
      </w:r>
    </w:p>
    <w:p>
      <w:pPr>
        <w:spacing w:after="0"/>
        <w:ind w:left="0"/>
        <w:jc w:val="left"/>
      </w:pPr>
      <w:r>
        <w:rPr>
          <w:rFonts w:ascii="Times New Roman"/>
          <w:b/>
          <w:i w:val="false"/>
          <w:color w:val="000000"/>
        </w:rPr>
        <w:t xml:space="preserve"> Ауыл шаруашылығы жануарларының орташа тәуліктік су тұтынуы, 1 мал басына тәулігіне литр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4"/>
        <w:gridCol w:w="1671"/>
        <w:gridCol w:w="1671"/>
        <w:gridCol w:w="1671"/>
        <w:gridCol w:w="1671"/>
        <w:gridCol w:w="1671"/>
        <w:gridCol w:w="1671"/>
      </w:tblGrid>
      <w:tr>
        <w:trPr>
          <w:trHeight w:val="30" w:hRule="atLeast"/>
        </w:trPr>
        <w:tc>
          <w:tcPr>
            <w:tcW w:w="22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Жануарлартобы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аймақ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аймақ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Жылмезгілдерінде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Жылмезгілдерінде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көктемжәнекүз</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көктемжәнекүз</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Сүттісиырлар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жасқадейінгіқұнажындар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айғадейінгібұзаулар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Төлі бар мегежіндер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Мегежіндерересектербуаз</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айға</w:t>
            </w:r>
          </w:p>
          <w:p>
            <w:pPr>
              <w:spacing w:after="20"/>
              <w:ind w:left="20"/>
              <w:jc w:val="both"/>
            </w:pPr>
            <w:r>
              <w:rPr>
                <w:rFonts w:ascii="Times New Roman"/>
                <w:b w:val="false"/>
                <w:i w:val="false"/>
                <w:color w:val="000000"/>
                <w:sz w:val="20"/>
              </w:rPr>
              <w:t>
Дейінгішошқалардыңтөлдері</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Жылқылардыемізетінжұмысшылар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Асылтұқымды, бала емізетін жылқылар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жасқадейінгіқұлындар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айғадейінгіқұлындар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Қойересектер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жасқа дейінгі қойлардың төлдері</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Жайылым айналымдарының схемаларын және ауыл шаруашылығы жануарларын жаю мен жылжытудың маусымдық маршруттарын белгілейтін жайылымдарды пайдалану жөніндегі күнтізбелік кестені ШҚ, ШФҚ, ЖШС, ӘКК осы жоспарда жер пайдаланушылардың өз бетінше көрсеткен мәліметтерін ескере отырып айқындайды.</w:t>
      </w:r>
    </w:p>
    <w:p>
      <w:pPr>
        <w:spacing w:after="0"/>
        <w:ind w:left="0"/>
        <w:jc w:val="left"/>
      </w:pPr>
      <w:r>
        <w:rPr>
          <w:rFonts w:ascii="Times New Roman"/>
          <w:b/>
          <w:i w:val="false"/>
          <w:color w:val="000000"/>
        </w:rPr>
        <w:t xml:space="preserve"> Ақсуат ауылының аумағында жайылымдардың орналасу схемасына (картасына) қоса берілетін жер учаскелерінің меншік иелері мен жер пайдаланушылардың тізімі</w:t>
      </w:r>
    </w:p>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640"/>
        <w:gridCol w:w="975"/>
        <w:gridCol w:w="2108"/>
        <w:gridCol w:w="6272"/>
        <w:gridCol w:w="931"/>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саны</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артығы, га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"Байтимир и К"</w:t>
            </w:r>
          </w:p>
          <w:p>
            <w:pPr>
              <w:spacing w:after="20"/>
              <w:ind w:left="20"/>
              <w:jc w:val="both"/>
            </w:pPr>
            <w:r>
              <w:rPr>
                <w:rFonts w:ascii="Times New Roman"/>
                <w:b w:val="false"/>
                <w:i w:val="false"/>
                <w:color w:val="000000"/>
                <w:sz w:val="20"/>
              </w:rPr>
              <w:t>
Байтемиров Кайрат Садырович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ІКМ-167, ҰММ-44</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167ікм*9=1503, 44ұмм*1,8=79,2. 1503+79,2= 1582.2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"Долинка" Горр Александра Александровна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ШҚ"Ерсімай"</w:t>
            </w:r>
          </w:p>
          <w:p>
            <w:pPr>
              <w:spacing w:after="20"/>
              <w:ind w:left="20"/>
              <w:jc w:val="both"/>
            </w:pPr>
            <w:r>
              <w:rPr>
                <w:rFonts w:ascii="Times New Roman"/>
                <w:b w:val="false"/>
                <w:i w:val="false"/>
                <w:color w:val="000000"/>
                <w:sz w:val="20"/>
              </w:rPr>
              <w:t>
Идрисов Ерболат Смагулович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ІКМ-241</w:t>
            </w:r>
          </w:p>
          <w:p>
            <w:pPr>
              <w:spacing w:after="20"/>
              <w:ind w:left="20"/>
              <w:jc w:val="both"/>
            </w:pPr>
            <w:r>
              <w:rPr>
                <w:rFonts w:ascii="Times New Roman"/>
                <w:b w:val="false"/>
                <w:i w:val="false"/>
                <w:color w:val="000000"/>
                <w:sz w:val="20"/>
              </w:rPr>
              <w:t>
ҰММ-40</w:t>
            </w:r>
          </w:p>
          <w:p>
            <w:pPr>
              <w:spacing w:after="20"/>
              <w:ind w:left="20"/>
              <w:jc w:val="both"/>
            </w:pPr>
            <w:r>
              <w:rPr>
                <w:rFonts w:ascii="Times New Roman"/>
                <w:b w:val="false"/>
                <w:i w:val="false"/>
                <w:color w:val="000000"/>
                <w:sz w:val="20"/>
              </w:rPr>
              <w:t>
Жылқы 5 г.</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241ікм*9=2169, 40ұмм*1,8=72</w:t>
            </w:r>
          </w:p>
          <w:p>
            <w:pPr>
              <w:spacing w:after="20"/>
              <w:ind w:left="20"/>
              <w:jc w:val="both"/>
            </w:pPr>
            <w:r>
              <w:rPr>
                <w:rFonts w:ascii="Times New Roman"/>
                <w:b w:val="false"/>
                <w:i w:val="false"/>
                <w:color w:val="000000"/>
                <w:sz w:val="20"/>
              </w:rPr>
              <w:t>
5жылқы.*10,8=54</w:t>
            </w:r>
          </w:p>
          <w:p>
            <w:pPr>
              <w:spacing w:after="20"/>
              <w:ind w:left="20"/>
              <w:jc w:val="both"/>
            </w:pPr>
            <w:r>
              <w:rPr>
                <w:rFonts w:ascii="Times New Roman"/>
                <w:b w:val="false"/>
                <w:i w:val="false"/>
                <w:color w:val="000000"/>
                <w:sz w:val="20"/>
              </w:rPr>
              <w:t>
2.169+72+54=2295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"Новодолинка" Иост Анастасия Гарьевна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Шошка -1700</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"Боронбай"Камалиев Нажмелин Боранбаевич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100,</w:t>
            </w:r>
          </w:p>
          <w:p>
            <w:pPr>
              <w:spacing w:after="20"/>
              <w:ind w:left="20"/>
              <w:jc w:val="both"/>
            </w:pPr>
            <w:r>
              <w:rPr>
                <w:rFonts w:ascii="Times New Roman"/>
                <w:b w:val="false"/>
                <w:i w:val="false"/>
                <w:color w:val="000000"/>
                <w:sz w:val="20"/>
              </w:rPr>
              <w:t>
Жылқы – 150,</w:t>
            </w:r>
          </w:p>
          <w:p>
            <w:pPr>
              <w:spacing w:after="20"/>
              <w:ind w:left="20"/>
              <w:jc w:val="both"/>
            </w:pPr>
            <w:r>
              <w:rPr>
                <w:rFonts w:ascii="Times New Roman"/>
                <w:b w:val="false"/>
                <w:i w:val="false"/>
                <w:color w:val="000000"/>
                <w:sz w:val="20"/>
              </w:rPr>
              <w:t>
ҰММ - 450</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100ікм*9=900га, 150*10,8=1620га, 450ұмм*1,8= 810</w:t>
            </w:r>
          </w:p>
          <w:p>
            <w:pPr>
              <w:spacing w:after="20"/>
              <w:ind w:left="20"/>
              <w:jc w:val="both"/>
            </w:pPr>
            <w:r>
              <w:rPr>
                <w:rFonts w:ascii="Times New Roman"/>
                <w:b w:val="false"/>
                <w:i w:val="false"/>
                <w:color w:val="000000"/>
                <w:sz w:val="20"/>
              </w:rPr>
              <w:t>
га. 900+1.620+810=3330га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"Мадинат" Кекаев Висит Висхаевич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"Үміт" Кудасова Рымтай Абылхаировна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ІКМ-296</w:t>
            </w:r>
          </w:p>
          <w:p>
            <w:pPr>
              <w:spacing w:after="20"/>
              <w:ind w:left="20"/>
              <w:jc w:val="both"/>
            </w:pPr>
            <w:r>
              <w:rPr>
                <w:rFonts w:ascii="Times New Roman"/>
                <w:b w:val="false"/>
                <w:i w:val="false"/>
                <w:color w:val="000000"/>
                <w:sz w:val="20"/>
              </w:rPr>
              <w:t>
Жылқы -40</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296ікм*9=2664. жылқы*10.8=432. 2664+432=3096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"Надежда"Левен Яков Петрович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ІКМ-47</w:t>
            </w:r>
          </w:p>
          <w:p>
            <w:pPr>
              <w:spacing w:after="20"/>
              <w:ind w:left="20"/>
              <w:jc w:val="both"/>
            </w:pPr>
            <w:r>
              <w:rPr>
                <w:rFonts w:ascii="Times New Roman"/>
                <w:b w:val="false"/>
                <w:i w:val="false"/>
                <w:color w:val="000000"/>
                <w:sz w:val="20"/>
              </w:rPr>
              <w:t>
ҰММ-90</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47ікм*9=423. 90ұмм*1.8=162</w:t>
            </w:r>
          </w:p>
          <w:p>
            <w:pPr>
              <w:spacing w:after="20"/>
              <w:ind w:left="20"/>
              <w:jc w:val="both"/>
            </w:pPr>
            <w:r>
              <w:rPr>
                <w:rFonts w:ascii="Times New Roman"/>
                <w:b w:val="false"/>
                <w:i w:val="false"/>
                <w:color w:val="000000"/>
                <w:sz w:val="20"/>
              </w:rPr>
              <w:t>
423+162=585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"Ереймен" Мажкенова Жанат Хайруллаевна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ШҚ"Асылхан"Нахипов Асылхан Абильдаевич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"Елімай" Нурмуханов Мурат Шоппаевич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109, ҰММ – 970</w:t>
            </w:r>
          </w:p>
          <w:p>
            <w:pPr>
              <w:spacing w:after="20"/>
              <w:ind w:left="20"/>
              <w:jc w:val="both"/>
            </w:pPr>
            <w:r>
              <w:rPr>
                <w:rFonts w:ascii="Times New Roman"/>
                <w:b w:val="false"/>
                <w:i w:val="false"/>
                <w:color w:val="000000"/>
                <w:sz w:val="20"/>
              </w:rPr>
              <w:t>
Жылқы -12</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109ікм*9=981га, 70ұмм*1,8= 126га. жылқы 12*10.8=129.6</w:t>
            </w:r>
          </w:p>
          <w:p>
            <w:pPr>
              <w:spacing w:after="20"/>
              <w:ind w:left="20"/>
              <w:jc w:val="both"/>
            </w:pPr>
            <w:r>
              <w:rPr>
                <w:rFonts w:ascii="Times New Roman"/>
                <w:b w:val="false"/>
                <w:i w:val="false"/>
                <w:color w:val="000000"/>
                <w:sz w:val="20"/>
              </w:rPr>
              <w:t>
981+126+129.6=1236.6га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-686.6</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"Рахат" Садыров Рахат Каиргельдинович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ІКМ-104</w:t>
            </w:r>
          </w:p>
          <w:p>
            <w:pPr>
              <w:spacing w:after="20"/>
              <w:ind w:left="20"/>
              <w:jc w:val="both"/>
            </w:pPr>
            <w:r>
              <w:rPr>
                <w:rFonts w:ascii="Times New Roman"/>
                <w:b w:val="false"/>
                <w:i w:val="false"/>
                <w:color w:val="000000"/>
                <w:sz w:val="20"/>
              </w:rPr>
              <w:t>
ҰММ -202</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104ікм*9=936</w:t>
            </w:r>
          </w:p>
          <w:p>
            <w:pPr>
              <w:spacing w:after="20"/>
              <w:ind w:left="20"/>
              <w:jc w:val="both"/>
            </w:pPr>
            <w:r>
              <w:rPr>
                <w:rFonts w:ascii="Times New Roman"/>
                <w:b w:val="false"/>
                <w:i w:val="false"/>
                <w:color w:val="000000"/>
                <w:sz w:val="20"/>
              </w:rPr>
              <w:t>
202үмм*1.8=363.6</w:t>
            </w:r>
          </w:p>
          <w:p>
            <w:pPr>
              <w:spacing w:after="20"/>
              <w:ind w:left="20"/>
              <w:jc w:val="both"/>
            </w:pPr>
            <w:r>
              <w:rPr>
                <w:rFonts w:ascii="Times New Roman"/>
                <w:b w:val="false"/>
                <w:i w:val="false"/>
                <w:color w:val="000000"/>
                <w:sz w:val="20"/>
              </w:rPr>
              <w:t>
936+363.6=1299.6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-1025,6</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"Арман" Султанбекова Айман Рапильбековна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"Орнек П" Хамзина бахтыгуль Ермековна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 Айзет Фармс"</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"Ибрагим" Шержанова Галия Карабаевна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58, ҰММ – 220, Жылқы - 3</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58ікм*9=522, 220ұмм*1,8=396, 3*10,8=32.4. 522+396+32.4=950.4га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Умаров Даулет</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Силам Гулжан</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ІКМ-150</w:t>
            </w:r>
          </w:p>
          <w:p>
            <w:pPr>
              <w:spacing w:after="20"/>
              <w:ind w:left="20"/>
              <w:jc w:val="both"/>
            </w:pPr>
            <w:r>
              <w:rPr>
                <w:rFonts w:ascii="Times New Roman"/>
                <w:b w:val="false"/>
                <w:i w:val="false"/>
                <w:color w:val="000000"/>
                <w:sz w:val="20"/>
              </w:rPr>
              <w:t>
ҰММ-250</w:t>
            </w:r>
          </w:p>
          <w:p>
            <w:pPr>
              <w:spacing w:after="20"/>
              <w:ind w:left="20"/>
              <w:jc w:val="both"/>
            </w:pPr>
            <w:r>
              <w:rPr>
                <w:rFonts w:ascii="Times New Roman"/>
                <w:b w:val="false"/>
                <w:i w:val="false"/>
                <w:color w:val="000000"/>
                <w:sz w:val="20"/>
              </w:rPr>
              <w:t>
Жылқы- 5</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150ікм*9=1350. 250ұмм*10.8=2700</w:t>
            </w:r>
          </w:p>
          <w:p>
            <w:pPr>
              <w:spacing w:after="20"/>
              <w:ind w:left="20"/>
              <w:jc w:val="both"/>
            </w:pPr>
            <w:r>
              <w:rPr>
                <w:rFonts w:ascii="Times New Roman"/>
                <w:b w:val="false"/>
                <w:i w:val="false"/>
                <w:color w:val="000000"/>
                <w:sz w:val="20"/>
              </w:rPr>
              <w:t>
5л*10,8=15.8га . 1350+2700+15.8= 4065.8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-3687.8</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"SADAK KZ"</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"Камышев" Камышев Галым Конаевич</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 46 г., ҰММ – 48 г., Жылқы – 5 г.</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46ікм*9=414га, 48ұмм*1,8=86.4га, 5л*10,8=54га. 414га+86.4га+54га=554.4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-325.4</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ЖШС"Нур Агро"</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ЖШС"Торт Тулік Мол"</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4892,6</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ІКМ-2000, Жылқы – 10г</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2000ікм*9=18,000га, 10жылқы*10,8=108га. 18,000га+108га=18,108га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4874,4</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ЖШС"Алиби Павловка"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"Ерейментау Кулан""</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ЖШС"Ерейментау Акбас"</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"Вефиль"</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27971.8</w:t>
            </w:r>
          </w:p>
        </w:tc>
        <w:tc>
          <w:tcPr>
            <w:tcW w:w="2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35801.6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-9938,4</w:t>
            </w:r>
          </w:p>
        </w:tc>
      </w:tr>
    </w:tbl>
    <w:p>
      <w:pPr>
        <w:spacing w:after="0"/>
        <w:ind w:left="0"/>
        <w:jc w:val="left"/>
      </w:pPr>
      <w:r>
        <w:rPr>
          <w:rFonts w:ascii="Times New Roman"/>
          <w:b/>
          <w:i w:val="false"/>
          <w:color w:val="000000"/>
        </w:rPr>
        <w:t xml:space="preserve"> Ақсуат ауылы бойынша елді мекендер бөлінісінде мал мен жайылымдық жерлердің болуы туралы мәліметтер</w:t>
      </w:r>
    </w:p>
    <w:p>
      <w:pPr>
        <w:spacing w:after="0"/>
        <w:ind w:left="0"/>
        <w:jc w:val="both"/>
      </w:pPr>
      <w:r>
        <w:rPr>
          <w:rFonts w:ascii="Times New Roman"/>
          <w:b w:val="false"/>
          <w:i w:val="false"/>
          <w:color w:val="000000"/>
          <w:sz w:val="28"/>
        </w:rPr>
        <w:t>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
        <w:gridCol w:w="284"/>
        <w:gridCol w:w="1265"/>
        <w:gridCol w:w="2031"/>
        <w:gridCol w:w="3814"/>
        <w:gridCol w:w="4513"/>
      </w:tblGrid>
      <w:tr>
        <w:trPr>
          <w:trHeight w:val="3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Жайылымалаңы, га</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саны</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ауылы</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12258</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ІКМ- 466 головы,</w:t>
            </w:r>
          </w:p>
          <w:p>
            <w:pPr>
              <w:spacing w:after="20"/>
              <w:ind w:left="20"/>
              <w:jc w:val="both"/>
            </w:pPr>
            <w:r>
              <w:rPr>
                <w:rFonts w:ascii="Times New Roman"/>
                <w:b w:val="false"/>
                <w:i w:val="false"/>
                <w:color w:val="000000"/>
                <w:sz w:val="20"/>
              </w:rPr>
              <w:t>
(Оның ішінде аналық мал басы -253 бас),</w:t>
            </w:r>
          </w:p>
          <w:p>
            <w:pPr>
              <w:spacing w:after="20"/>
              <w:ind w:left="20"/>
              <w:jc w:val="both"/>
            </w:pPr>
            <w:r>
              <w:rPr>
                <w:rFonts w:ascii="Times New Roman"/>
                <w:b w:val="false"/>
                <w:i w:val="false"/>
                <w:color w:val="000000"/>
                <w:sz w:val="20"/>
              </w:rPr>
              <w:t>
ҰММ – 568 бас,</w:t>
            </w:r>
          </w:p>
          <w:p>
            <w:pPr>
              <w:spacing w:after="20"/>
              <w:ind w:left="20"/>
              <w:jc w:val="both"/>
            </w:pPr>
            <w:r>
              <w:rPr>
                <w:rFonts w:ascii="Times New Roman"/>
                <w:b w:val="false"/>
                <w:i w:val="false"/>
                <w:color w:val="000000"/>
                <w:sz w:val="20"/>
              </w:rPr>
              <w:t>
Жылқы– 99 бас</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466гол.*9га/гол.=4194 га</w:t>
            </w:r>
          </w:p>
          <w:p>
            <w:pPr>
              <w:spacing w:after="20"/>
              <w:ind w:left="20"/>
              <w:jc w:val="both"/>
            </w:pPr>
            <w:r>
              <w:rPr>
                <w:rFonts w:ascii="Times New Roman"/>
                <w:b w:val="false"/>
                <w:i w:val="false"/>
                <w:color w:val="000000"/>
                <w:sz w:val="20"/>
              </w:rPr>
              <w:t>
(ІКМ аналық мал басы) 253гбас.*9га/гол.= 2277 га)</w:t>
            </w:r>
          </w:p>
          <w:p>
            <w:pPr>
              <w:spacing w:after="20"/>
              <w:ind w:left="20"/>
              <w:jc w:val="both"/>
            </w:pPr>
            <w:r>
              <w:rPr>
                <w:rFonts w:ascii="Times New Roman"/>
                <w:b w:val="false"/>
                <w:i w:val="false"/>
                <w:color w:val="000000"/>
                <w:sz w:val="20"/>
              </w:rPr>
              <w:t>
ҰММ 568бас.*1,8га/бас.=1022,4 га</w:t>
            </w:r>
          </w:p>
          <w:p>
            <w:pPr>
              <w:spacing w:after="20"/>
              <w:ind w:left="20"/>
              <w:jc w:val="both"/>
            </w:pPr>
            <w:r>
              <w:rPr>
                <w:rFonts w:ascii="Times New Roman"/>
                <w:b w:val="false"/>
                <w:i w:val="false"/>
                <w:color w:val="000000"/>
                <w:sz w:val="20"/>
              </w:rPr>
              <w:t>
Жылқы 99бас.*10,8га/бас.=1069,2 га</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4194га+1022,4 га+ 1069,2 га=</w:t>
            </w:r>
          </w:p>
          <w:p>
            <w:pPr>
              <w:spacing w:after="20"/>
              <w:ind w:left="20"/>
              <w:jc w:val="both"/>
            </w:pPr>
            <w:r>
              <w:rPr>
                <w:rFonts w:ascii="Times New Roman"/>
                <w:b w:val="false"/>
                <w:i w:val="false"/>
                <w:color w:val="000000"/>
                <w:sz w:val="20"/>
              </w:rPr>
              <w:t>
Малды жайылымдық ұстауға 6285.6 га</w:t>
            </w:r>
          </w:p>
          <w:p>
            <w:pPr>
              <w:spacing w:after="20"/>
              <w:ind w:left="20"/>
              <w:jc w:val="both"/>
            </w:pPr>
            <w:r>
              <w:rPr>
                <w:rFonts w:ascii="Times New Roman"/>
                <w:b w:val="false"/>
                <w:i w:val="false"/>
                <w:color w:val="000000"/>
                <w:sz w:val="20"/>
              </w:rPr>
              <w:t>
12258-6285,6=5972,4</w:t>
            </w:r>
          </w:p>
          <w:p>
            <w:pPr>
              <w:spacing w:after="20"/>
              <w:ind w:left="20"/>
              <w:jc w:val="both"/>
            </w:pPr>
            <w:r>
              <w:rPr>
                <w:rFonts w:ascii="Times New Roman"/>
                <w:b w:val="false"/>
                <w:i w:val="false"/>
                <w:color w:val="000000"/>
                <w:sz w:val="20"/>
              </w:rPr>
              <w:t>
2277га аналық мал басы</w:t>
            </w:r>
          </w:p>
          <w:p>
            <w:pPr>
              <w:spacing w:after="20"/>
              <w:ind w:left="20"/>
              <w:jc w:val="both"/>
            </w:pPr>
            <w:r>
              <w:rPr>
                <w:rFonts w:ascii="Times New Roman"/>
                <w:b w:val="false"/>
                <w:i w:val="false"/>
                <w:color w:val="000000"/>
                <w:sz w:val="20"/>
              </w:rPr>
              <w:t xml:space="preserve">
12258-2277га= 9981га </w:t>
            </w:r>
          </w:p>
        </w:tc>
      </w:tr>
    </w:tbl>
    <w:p>
      <w:pPr>
        <w:spacing w:after="0"/>
        <w:ind w:left="0"/>
        <w:jc w:val="left"/>
      </w:pPr>
      <w:r>
        <w:rPr>
          <w:rFonts w:ascii="Times New Roman"/>
          <w:b/>
          <w:i w:val="false"/>
          <w:color w:val="000000"/>
        </w:rPr>
        <w:t xml:space="preserve"> Халықтың ауыл шаруашылығы жануарларының мал басын орналастыру үшін жайылымдарды қайта бөлу туралы мәліметтер.</w:t>
      </w:r>
    </w:p>
    <w:p>
      <w:pPr>
        <w:spacing w:after="0"/>
        <w:ind w:left="0"/>
        <w:jc w:val="both"/>
      </w:pPr>
      <w:r>
        <w:rPr>
          <w:rFonts w:ascii="Times New Roman"/>
          <w:b w:val="false"/>
          <w:i w:val="false"/>
          <w:color w:val="000000"/>
          <w:sz w:val="28"/>
        </w:rPr>
        <w:t>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030"/>
        <w:gridCol w:w="3200"/>
        <w:gridCol w:w="869"/>
        <w:gridCol w:w="5121"/>
        <w:gridCol w:w="975"/>
        <w:gridCol w:w="864"/>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Малдыңболуы</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Жеручаскелерініңжерпайдаланушыларыныңатауы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669 гол.(а .Аксуат)</w:t>
            </w:r>
          </w:p>
          <w:p>
            <w:pPr>
              <w:spacing w:after="20"/>
              <w:ind w:left="20"/>
              <w:jc w:val="both"/>
            </w:pPr>
            <w:r>
              <w:rPr>
                <w:rFonts w:ascii="Times New Roman"/>
                <w:b w:val="false"/>
                <w:i w:val="false"/>
                <w:color w:val="000000"/>
                <w:sz w:val="20"/>
              </w:rPr>
              <w:t>
Жылқы 200 гол. (а. Аксуат)</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ІКМ 466гол.*9га/гол.=4194 га</w:t>
            </w:r>
          </w:p>
          <w:p>
            <w:pPr>
              <w:spacing w:after="20"/>
              <w:ind w:left="20"/>
              <w:jc w:val="both"/>
            </w:pPr>
            <w:r>
              <w:rPr>
                <w:rFonts w:ascii="Times New Roman"/>
                <w:b w:val="false"/>
                <w:i w:val="false"/>
                <w:color w:val="000000"/>
                <w:sz w:val="20"/>
              </w:rPr>
              <w:t>
ҰММ 568гол.*1,8га/гол.=1022,4 га</w:t>
            </w:r>
          </w:p>
          <w:p>
            <w:pPr>
              <w:spacing w:after="20"/>
              <w:ind w:left="20"/>
              <w:jc w:val="both"/>
            </w:pPr>
            <w:r>
              <w:rPr>
                <w:rFonts w:ascii="Times New Roman"/>
                <w:b w:val="false"/>
                <w:i w:val="false"/>
                <w:color w:val="000000"/>
                <w:sz w:val="20"/>
              </w:rPr>
              <w:t>
Жылқы 99гол.*10,8га/гол.=1069,2 га</w:t>
            </w:r>
          </w:p>
          <w:p>
            <w:pPr>
              <w:spacing w:after="20"/>
              <w:ind w:left="20"/>
              <w:jc w:val="both"/>
            </w:pPr>
            <w:r>
              <w:rPr>
                <w:rFonts w:ascii="Times New Roman"/>
                <w:b w:val="false"/>
                <w:i w:val="false"/>
                <w:color w:val="000000"/>
                <w:sz w:val="20"/>
              </w:rPr>
              <w:t>
4194+1022,4+1069,2 =6285,6</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6285,6 га </w:t>
            </w:r>
          </w:p>
        </w:tc>
        <w:tc>
          <w:tcPr>
            <w:tcW w:w="5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Е. С. "Ерсімай" ШҚ -1879 га, "Камышев" ШҚ Камышев Ғалым Конаевич -325,4 га,</w:t>
            </w:r>
          </w:p>
          <w:p>
            <w:pPr>
              <w:spacing w:after="20"/>
              <w:ind w:left="20"/>
              <w:jc w:val="both"/>
            </w:pPr>
            <w:r>
              <w:rPr>
                <w:rFonts w:ascii="Times New Roman"/>
                <w:b w:val="false"/>
                <w:i w:val="false"/>
                <w:color w:val="000000"/>
                <w:sz w:val="20"/>
              </w:rPr>
              <w:t xml:space="preserve">
 Садыров Рахат "Рахат" ШҚ -1025,6 га. </w:t>
            </w:r>
          </w:p>
          <w:p>
            <w:pPr>
              <w:spacing w:after="20"/>
              <w:ind w:left="20"/>
              <w:jc w:val="both"/>
            </w:pPr>
            <w:r>
              <w:rPr>
                <w:rFonts w:ascii="Times New Roman"/>
                <w:b w:val="false"/>
                <w:i w:val="false"/>
                <w:color w:val="000000"/>
                <w:sz w:val="20"/>
              </w:rPr>
              <w:t>
Кудасова Рымтай "Үміт" ШҚ-1765 га. "Боронбай" ШҚ Камалиев Н-569, ОДЗ 9 адам / Силам Г / -3687,8 га, "Елімай" ШҚ Нурмуханов М -686,6 га</w:t>
            </w:r>
          </w:p>
          <w:p>
            <w:pPr>
              <w:spacing w:after="20"/>
              <w:ind w:left="20"/>
              <w:jc w:val="both"/>
            </w:pPr>
            <w:r>
              <w:rPr>
                <w:rFonts w:ascii="Times New Roman"/>
                <w:b w:val="false"/>
                <w:i w:val="false"/>
                <w:color w:val="000000"/>
                <w:sz w:val="20"/>
              </w:rPr>
              <w:t>
-99384,4-6285,6= -16224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99384,4</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-16224</w:t>
            </w:r>
          </w:p>
        </w:tc>
      </w:tr>
    </w:tbl>
    <w:p>
      <w:pPr>
        <w:spacing w:after="0"/>
        <w:ind w:left="0"/>
        <w:jc w:val="left"/>
      </w:pPr>
      <w:r>
        <w:rPr>
          <w:rFonts w:ascii="Times New Roman"/>
          <w:b/>
          <w:i w:val="false"/>
          <w:color w:val="000000"/>
        </w:rPr>
        <w:t xml:space="preserve"> Ақсуат ауылындағы жайылым айналымының схемасы</w:t>
      </w:r>
    </w:p>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Ақсуат ауылындағы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Ақсуат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Ақсуат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Ақсуат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Ақсуат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9"/>
        <w:gridCol w:w="577"/>
        <w:gridCol w:w="799"/>
        <w:gridCol w:w="800"/>
        <w:gridCol w:w="800"/>
        <w:gridCol w:w="800"/>
        <w:gridCol w:w="800"/>
        <w:gridCol w:w="800"/>
        <w:gridCol w:w="800"/>
        <w:gridCol w:w="800"/>
        <w:gridCol w:w="800"/>
        <w:gridCol w:w="1241"/>
        <w:gridCol w:w="1242"/>
        <w:gridCol w:w="1242"/>
      </w:tblGrid>
      <w:tr>
        <w:trPr>
          <w:trHeight w:val="30" w:hRule="atLeast"/>
        </w:trPr>
        <w:tc>
          <w:tcPr>
            <w:tcW w:w="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қаламдар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ЖҚМ</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left"/>
      </w:pPr>
      <w:r>
        <w:rPr>
          <w:rFonts w:ascii="Times New Roman"/>
          <w:b/>
          <w:i w:val="false"/>
          <w:color w:val="000000"/>
        </w:rPr>
        <w:t xml:space="preserve"> Ақсуат ауылдық округіндегі мал айдау сызбасы</w:t>
      </w:r>
    </w:p>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Аббревиатуралардың толық жазылуы:</w:t>
      </w:r>
    </w:p>
    <w:p>
      <w:pPr>
        <w:spacing w:after="0"/>
        <w:ind w:left="0"/>
        <w:jc w:val="both"/>
      </w:pPr>
      <w:r>
        <w:rPr>
          <w:rFonts w:ascii="Times New Roman"/>
          <w:b w:val="false"/>
          <w:i w:val="false"/>
          <w:color w:val="000000"/>
          <w:sz w:val="28"/>
        </w:rPr>
        <w:t>
      ШҚ –шаруа қожалығы;</w:t>
      </w:r>
    </w:p>
    <w:p>
      <w:pPr>
        <w:spacing w:after="0"/>
        <w:ind w:left="0"/>
        <w:jc w:val="both"/>
      </w:pPr>
      <w:r>
        <w:rPr>
          <w:rFonts w:ascii="Times New Roman"/>
          <w:b w:val="false"/>
          <w:i w:val="false"/>
          <w:color w:val="000000"/>
          <w:sz w:val="28"/>
        </w:rPr>
        <w:t>
      ШФҚ – шаруа фермер қожалығы;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АШӨК – ауыл шаруашылығы өндірістік кооперативі;</w:t>
      </w:r>
    </w:p>
    <w:p>
      <w:pPr>
        <w:spacing w:after="0"/>
        <w:ind w:left="0"/>
        <w:jc w:val="both"/>
      </w:pPr>
      <w:r>
        <w:rPr>
          <w:rFonts w:ascii="Times New Roman"/>
          <w:b w:val="false"/>
          <w:i w:val="false"/>
          <w:color w:val="000000"/>
          <w:sz w:val="28"/>
        </w:rPr>
        <w:t>
      ЖЖП – жалпы жер пайдаланушылар;</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Ақсуат а. –Ақсуат ауылы;</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КЖМ – көктем-жаз маусымы;</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қалам.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29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аудандық 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7С-21/2-21 шешіміне</w:t>
            </w:r>
            <w:r>
              <w:br/>
            </w:r>
            <w:r>
              <w:rPr>
                <w:rFonts w:ascii="Times New Roman"/>
                <w:b w:val="false"/>
                <w:i w:val="false"/>
                <w:color w:val="000000"/>
                <w:sz w:val="20"/>
              </w:rPr>
              <w:t>2-қосымша</w:t>
            </w:r>
            <w:r>
              <w:br/>
            </w:r>
            <w:r>
              <w:rPr>
                <w:rFonts w:ascii="Times New Roman"/>
                <w:b w:val="false"/>
                <w:i w:val="false"/>
                <w:color w:val="000000"/>
                <w:sz w:val="20"/>
              </w:rPr>
              <w:t>Бекітілді</w:t>
            </w:r>
          </w:p>
        </w:tc>
      </w:tr>
    </w:tbl>
    <w:bookmarkStart w:name="z7" w:id="4"/>
    <w:p>
      <w:pPr>
        <w:spacing w:after="0"/>
        <w:ind w:left="0"/>
        <w:jc w:val="left"/>
      </w:pPr>
      <w:r>
        <w:rPr>
          <w:rFonts w:ascii="Times New Roman"/>
          <w:b/>
          <w:i w:val="false"/>
          <w:color w:val="000000"/>
        </w:rPr>
        <w:t xml:space="preserve"> Сілеті ауылы бойынша 2021 жылға арналған жайылымдарды басқару және оларды пайдалану жөніндегі жоспар</w:t>
      </w:r>
    </w:p>
    <w:bookmarkEnd w:id="4"/>
    <w:p>
      <w:pPr>
        <w:spacing w:after="0"/>
        <w:ind w:left="0"/>
        <w:jc w:val="both"/>
      </w:pPr>
      <w:r>
        <w:rPr>
          <w:rFonts w:ascii="Times New Roman"/>
          <w:b w:val="false"/>
          <w:i w:val="false"/>
          <w:color w:val="000000"/>
          <w:sz w:val="28"/>
        </w:rPr>
        <w:t>
      Сілеті ауылында 2021 жылға арналған жайылымдарды басқару және оларды пайдалану жөніндегі осы жоспар (бұдан әрі - жоспар)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"Жайылымдарды ұтымды пайдалану қағидаларын бекіту туралы" Қазақстан Республикасы Премьер - Министрінің Орынбасары-Қазақстан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"Жайылымдардың жалпы алаңына түсетін жүктеменің шекті жол берілетін нормасын бекіту туралы" Қазақстан Республикасы Үкіметінің 2015 жылғы 14 сәуірдегі № 3-3/332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және басқа да нормативтік-құқықтық актілерге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Сілеті ауылы аумағында жайылымдардың орналасу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арналарына, құбырлы немесе шахталы құдықтарға)қол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Сілеті ауылы жанында орналасқан жайылымдармен қамтамасыз етілмеген жеке және (немесе)заңды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сызба (күнтізбелік кесте);</w:t>
      </w:r>
    </w:p>
    <w:p>
      <w:pPr>
        <w:spacing w:after="0"/>
        <w:ind w:left="0"/>
        <w:jc w:val="both"/>
      </w:pPr>
      <w:r>
        <w:rPr>
          <w:rFonts w:ascii="Times New Roman"/>
          <w:b w:val="false"/>
          <w:i w:val="false"/>
          <w:color w:val="000000"/>
          <w:sz w:val="28"/>
        </w:rPr>
        <w:t>
      8) мал айдау схемасы;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w:t>
      </w:r>
    </w:p>
    <w:p>
      <w:pPr>
        <w:spacing w:after="0"/>
        <w:ind w:left="0"/>
        <w:jc w:val="both"/>
      </w:pPr>
      <w:r>
        <w:rPr>
          <w:rFonts w:ascii="Times New Roman"/>
          <w:b w:val="false"/>
          <w:i w:val="false"/>
          <w:color w:val="000000"/>
          <w:sz w:val="28"/>
        </w:rPr>
        <w:t>
      ветеринариялық-санитариялық объектілер туралы мәліметтерді;</w:t>
      </w:r>
    </w:p>
    <w:p>
      <w:pPr>
        <w:spacing w:after="0"/>
        <w:ind w:left="0"/>
        <w:jc w:val="both"/>
      </w:pPr>
      <w:r>
        <w:rPr>
          <w:rFonts w:ascii="Times New Roman"/>
          <w:b w:val="false"/>
          <w:i w:val="false"/>
          <w:color w:val="000000"/>
          <w:sz w:val="28"/>
        </w:rPr>
        <w:t>
      жер иелері - жайылым пайдаланушылар, жеке және (немесе) заңды тұлғалар көрсетілген ауыл шаруашылығы жануарлары басының саны туралы деректер;</w:t>
      </w:r>
    </w:p>
    <w:p>
      <w:pPr>
        <w:spacing w:after="0"/>
        <w:ind w:left="0"/>
        <w:jc w:val="both"/>
      </w:pPr>
      <w:r>
        <w:rPr>
          <w:rFonts w:ascii="Times New Roman"/>
          <w:b w:val="false"/>
          <w:i w:val="false"/>
          <w:color w:val="000000"/>
          <w:sz w:val="28"/>
        </w:rPr>
        <w:t>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w:t>
      </w:r>
    </w:p>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мәліметтерді;</w:t>
      </w:r>
    </w:p>
    <w:p>
      <w:pPr>
        <w:spacing w:after="0"/>
        <w:ind w:left="0"/>
        <w:jc w:val="both"/>
      </w:pPr>
      <w:r>
        <w:rPr>
          <w:rFonts w:ascii="Times New Roman"/>
          <w:b w:val="false"/>
          <w:i w:val="false"/>
          <w:color w:val="000000"/>
          <w:sz w:val="28"/>
        </w:rPr>
        <w:t>
      ауыл шаруашылығы жануарларын мәдени және аридтік жайылымдарда жаю ерекшеліктерін;</w:t>
      </w:r>
    </w:p>
    <w:p>
      <w:pPr>
        <w:spacing w:after="0"/>
        <w:ind w:left="0"/>
        <w:jc w:val="both"/>
      </w:pPr>
      <w:r>
        <w:rPr>
          <w:rFonts w:ascii="Times New Roman"/>
          <w:b w:val="false"/>
          <w:i w:val="false"/>
          <w:color w:val="000000"/>
          <w:sz w:val="28"/>
        </w:rPr>
        <w:t>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Сілеті ауылында 1 ауылдық елді мекен бар.</w:t>
      </w:r>
    </w:p>
    <w:p>
      <w:pPr>
        <w:spacing w:after="0"/>
        <w:ind w:left="0"/>
        <w:jc w:val="both"/>
      </w:pPr>
      <w:r>
        <w:rPr>
          <w:rFonts w:ascii="Times New Roman"/>
          <w:b w:val="false"/>
          <w:i w:val="false"/>
          <w:color w:val="000000"/>
          <w:sz w:val="28"/>
        </w:rPr>
        <w:t>
      Сілеті ауылының жалпы ауданы 249615,1 гектар, оның ішінде егістік жер - 23587 га, шабындық жер - 482 га , жайылымдық жер – 225546,1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жерлер-63836,1 гектар;</w:t>
      </w:r>
    </w:p>
    <w:p>
      <w:pPr>
        <w:spacing w:after="0"/>
        <w:ind w:left="0"/>
        <w:jc w:val="both"/>
      </w:pPr>
      <w:r>
        <w:rPr>
          <w:rFonts w:ascii="Times New Roman"/>
          <w:b w:val="false"/>
          <w:i w:val="false"/>
          <w:color w:val="000000"/>
          <w:sz w:val="28"/>
        </w:rPr>
        <w:t>
      елді мекендердің жерлері-– 447 гектар;</w:t>
      </w:r>
    </w:p>
    <w:p>
      <w:pPr>
        <w:spacing w:after="0"/>
        <w:ind w:left="0"/>
        <w:jc w:val="both"/>
      </w:pPr>
      <w:r>
        <w:rPr>
          <w:rFonts w:ascii="Times New Roman"/>
          <w:b w:val="false"/>
          <w:i w:val="false"/>
          <w:color w:val="000000"/>
          <w:sz w:val="28"/>
        </w:rPr>
        <w:t>
      қордағы жерлер-3731,1 гектар.</w:t>
      </w:r>
    </w:p>
    <w:p>
      <w:pPr>
        <w:spacing w:after="0"/>
        <w:ind w:left="0"/>
        <w:jc w:val="both"/>
      </w:pPr>
      <w:r>
        <w:rPr>
          <w:rFonts w:ascii="Times New Roman"/>
          <w:b w:val="false"/>
          <w:i w:val="false"/>
          <w:color w:val="000000"/>
          <w:sz w:val="28"/>
        </w:rPr>
        <w:t>
      Табиғи жағдайлары бойынша Сілеті ауылы құрғақ дала аймағында орналасқан, онда аймақтық топырақтары қара қоңыр топырақ болып табылатын топырақ түзудің шым түрі таралған. Аймақтық топырақтардан басқа интразональды топырақтар кең таралды: сортаң, шалғынды-каштан шалғынды-каштан, шалғынды, шалғынды-батпақты топырақтар және сортаң топырақтар. Агроклиматтық көрсеткіштер бойынша күрт континентальды, бұл жылдық және тәуліктік температураның үлкен ауытқуларымен, буланудың жауын-шашын мөлшерінен едәуір артуымен көрінеді.</w:t>
      </w:r>
    </w:p>
    <w:p>
      <w:pPr>
        <w:spacing w:after="0"/>
        <w:ind w:left="0"/>
        <w:jc w:val="both"/>
      </w:pPr>
      <w:r>
        <w:rPr>
          <w:rFonts w:ascii="Times New Roman"/>
          <w:b w:val="false"/>
          <w:i w:val="false"/>
          <w:color w:val="000000"/>
          <w:sz w:val="28"/>
        </w:rPr>
        <w:t>
      Бір кездері биік таулы ел денудация процесінің нәтижесінде жойылып, заманауи көрініске ие болды.</w:t>
      </w:r>
    </w:p>
    <w:p>
      <w:pPr>
        <w:spacing w:after="0"/>
        <w:ind w:left="0"/>
        <w:jc w:val="both"/>
      </w:pPr>
      <w:r>
        <w:rPr>
          <w:rFonts w:ascii="Times New Roman"/>
          <w:b w:val="false"/>
          <w:i w:val="false"/>
          <w:color w:val="000000"/>
          <w:sz w:val="28"/>
        </w:rPr>
        <w:t>
      Өсімдіктердің өсуіне және дамуына әсер ететін маңызды факторлардың бірі-климат. Аудан шұғыл континенталдылықпен және құрғақшылықпен сипатталатын аймақта орналасқан, бұл ыстық жазда қатал қыстың күрт өзгеруімен көрінеді. Климаттың мұндай күрт континенталдылығы аумақтың айтарлықтай су бассейндерінен алыстығына және шөлейт аудандардың жақындығына байланысты.</w:t>
      </w:r>
    </w:p>
    <w:p>
      <w:pPr>
        <w:spacing w:after="0"/>
        <w:ind w:left="0"/>
        <w:jc w:val="both"/>
      </w:pPr>
      <w:r>
        <w:rPr>
          <w:rFonts w:ascii="Times New Roman"/>
          <w:b w:val="false"/>
          <w:i w:val="false"/>
          <w:color w:val="000000"/>
          <w:sz w:val="28"/>
        </w:rPr>
        <w:t>
      Бұл аймақтың климаты қатты жел мен аяздармен, салыстырмалы түрде қысқа жазмен, жоғары күндізгі және төмен түнгі температурамен, қысқа, бірақ өте мейірімді көктеммен, кеш аяздармен және қысқа күзгі кезеңмен сипатталады.</w:t>
      </w:r>
    </w:p>
    <w:p>
      <w:pPr>
        <w:spacing w:after="0"/>
        <w:ind w:left="0"/>
        <w:jc w:val="both"/>
      </w:pPr>
      <w:r>
        <w:rPr>
          <w:rFonts w:ascii="Times New Roman"/>
          <w:b w:val="false"/>
          <w:i w:val="false"/>
          <w:color w:val="000000"/>
          <w:sz w:val="28"/>
        </w:rPr>
        <w:t>
      Топырақ түзетін тау жыныстарының айқын өзгеруі топырақ жамылғысының гетерогенділігіне әкелді, ол механикалық құрамның, физикалық және физика-химиялық қасиеттердің сипатында көрінеді.</w:t>
      </w:r>
    </w:p>
    <w:p>
      <w:pPr>
        <w:spacing w:after="0"/>
        <w:ind w:left="0"/>
        <w:jc w:val="both"/>
      </w:pPr>
      <w:r>
        <w:rPr>
          <w:rFonts w:ascii="Times New Roman"/>
          <w:b w:val="false"/>
          <w:i w:val="false"/>
          <w:color w:val="000000"/>
          <w:sz w:val="28"/>
        </w:rPr>
        <w:t>
      Мұнда ең көп таралған тау жыныстары, климаттық, гидрогеологиялық жағдайлар, аумақтың ағымсыздығы және т. б. сипатына байланысты сортаң және тұзды топырақтар көбінесе тау аралық жазықтарда, тау бөктері мен өзен аңғарларында кездеседі.</w:t>
      </w:r>
    </w:p>
    <w:p>
      <w:pPr>
        <w:spacing w:after="0"/>
        <w:ind w:left="0"/>
        <w:jc w:val="both"/>
      </w:pPr>
      <w:r>
        <w:rPr>
          <w:rFonts w:ascii="Times New Roman"/>
          <w:b w:val="false"/>
          <w:i w:val="false"/>
          <w:color w:val="000000"/>
          <w:sz w:val="28"/>
        </w:rPr>
        <w:t>
      Сонымен қатар, рельефтің әртүрлі төмен элементтерімен шектелген гидроморфты және жартылай гидроморфты топырақтар округ аумағында жиі кездеседі.</w:t>
      </w:r>
    </w:p>
    <w:p>
      <w:pPr>
        <w:spacing w:after="0"/>
        <w:ind w:left="0"/>
        <w:jc w:val="both"/>
      </w:pPr>
      <w:r>
        <w:rPr>
          <w:rFonts w:ascii="Times New Roman"/>
          <w:b w:val="false"/>
          <w:i w:val="false"/>
          <w:color w:val="000000"/>
          <w:sz w:val="28"/>
        </w:rPr>
        <w:t>
      Табиғи жағдайлары бойынша Сілеті ауылының аумағы дала аймағы шегінде және агроклиматтық көрсеткіштері бойынша екі агроклиматтық ауданда орналасқан: шамалы қуаң қоңыржай жылумен (орталық және оңтүстік бөлігі) және қуаң қоңыржай жылумен (солтүстік бөлігі), олар континенттіліктің барлық белгілерімен сипатталады: қатты ұзақ қыс, қысқа қоңыржай ыстық жаз, қыс және жаз температурасының күрт қарама-қайшылығы, жылдық жауын-шашынның аз мөлшерімен.</w:t>
      </w:r>
    </w:p>
    <w:p>
      <w:pPr>
        <w:spacing w:after="0"/>
        <w:ind w:left="0"/>
        <w:jc w:val="both"/>
      </w:pPr>
      <w:r>
        <w:rPr>
          <w:rFonts w:ascii="Times New Roman"/>
          <w:b w:val="false"/>
          <w:i w:val="false"/>
          <w:color w:val="000000"/>
          <w:sz w:val="28"/>
        </w:rPr>
        <w:t>
      Топырақ негізінен қара каштан төмен гумусты ауыр сазды және сортаң.</w:t>
      </w:r>
    </w:p>
    <w:p>
      <w:pPr>
        <w:spacing w:after="0"/>
        <w:ind w:left="0"/>
        <w:jc w:val="both"/>
      </w:pPr>
      <w:r>
        <w:rPr>
          <w:rFonts w:ascii="Times New Roman"/>
          <w:b w:val="false"/>
          <w:i w:val="false"/>
          <w:color w:val="000000"/>
          <w:sz w:val="28"/>
        </w:rPr>
        <w:t>
      Сілеті ауылының аумағында ветеринариялық пункт бар, басқа да ветеринариялық объектілер жоқ.</w:t>
      </w:r>
    </w:p>
    <w:p>
      <w:pPr>
        <w:spacing w:after="0"/>
        <w:ind w:left="0"/>
        <w:jc w:val="both"/>
      </w:pPr>
      <w:r>
        <w:rPr>
          <w:rFonts w:ascii="Times New Roman"/>
          <w:b w:val="false"/>
          <w:i w:val="false"/>
          <w:color w:val="000000"/>
          <w:sz w:val="28"/>
        </w:rPr>
        <w:t>
      2021 жылдың 1 тамызда өткізген аула бойынша аралау мәліметтеріне сай, Сілеті ауылында (халықтың жеке ауласы және ЖШС, ШҚ мал басы) 3088 бас ірі қара мал, ұсақ мал 2881 бас, жылқы 5277 бас.</w:t>
      </w:r>
    </w:p>
    <w:p>
      <w:pPr>
        <w:spacing w:after="0"/>
        <w:ind w:left="0"/>
        <w:jc w:val="both"/>
      </w:pPr>
      <w:r>
        <w:rPr>
          <w:rFonts w:ascii="Times New Roman"/>
          <w:b w:val="false"/>
          <w:i w:val="false"/>
          <w:color w:val="000000"/>
          <w:sz w:val="28"/>
        </w:rPr>
        <w:t>
      Сілеті ауылы бойынша ауыл шаруашылығы жануарларын қамтамасыз ету үшін барлығы 55951,1 гектар жайылымдық жер бар. Елді мекендер шегінде 28034 гектар жайылым бар.</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жайылымдық жерлеріндегі ауыл шаруашылығы жануарларының аналық (сауын) басын күтіп-ұстау бойынша жергілікті халықтың мұқтажы үшін 28034 га мөлшерінде қажеттілік жоқ, жүктеме нормасы бір ІҚМ басына 9 га, бір ҰММ басына 1,8 га және бір жылқы басына 10,8 га.</w:t>
      </w:r>
    </w:p>
    <w:p>
      <w:pPr>
        <w:spacing w:after="0"/>
        <w:ind w:left="0"/>
        <w:jc w:val="both"/>
      </w:pPr>
      <w:r>
        <w:rPr>
          <w:rFonts w:ascii="Times New Roman"/>
          <w:b w:val="false"/>
          <w:i w:val="false"/>
          <w:color w:val="000000"/>
          <w:sz w:val="28"/>
        </w:rPr>
        <w:t>
      Жалпы округ бойынша жайылым жерлерінің жетіспеушілігі жоқ.</w:t>
      </w:r>
    </w:p>
    <w:p>
      <w:pPr>
        <w:spacing w:after="0"/>
        <w:ind w:left="0"/>
        <w:jc w:val="both"/>
      </w:pPr>
      <w:r>
        <w:rPr>
          <w:rFonts w:ascii="Times New Roman"/>
          <w:b w:val="false"/>
          <w:i w:val="false"/>
          <w:color w:val="000000"/>
          <w:sz w:val="28"/>
        </w:rPr>
        <w:t>
      Жоғарыда көрсетілген жер учаскелерінің шекаралары мен орналасқан жерін айқындау үшін мемлекеттік жер кадастрының автоматтандырылған ақпараттық жүйесі (МЖК ААЖ) пайдаланылады. Кадастрлық нөмірлер бойынша жер учаскелерінің географиялық координаттары, ішкі және сыртқы шекаралары мен алаңдары айқындалады.</w:t>
      </w:r>
    </w:p>
    <w:p>
      <w:pPr>
        <w:spacing w:after="0"/>
        <w:ind w:left="0"/>
        <w:jc w:val="both"/>
      </w:pPr>
      <w:r>
        <w:rPr>
          <w:rFonts w:ascii="Times New Roman"/>
          <w:b w:val="false"/>
          <w:i w:val="false"/>
          <w:color w:val="000000"/>
          <w:sz w:val="28"/>
        </w:rPr>
        <w:t>
      Жер пайдаланушының мал басы үшін патбишалары жетіспейтін жер пайдаланушы тиелмеген жерлерімен жерлерін пайдаланған кезде жер пайдаланушылар арасында шарт жасалады. Сондай-ақ, Ерейментау ауданының жер қатынастары бөліміне хабарлай отырып, пайдалану үшін жер шекаралары анықталады.</w:t>
      </w:r>
    </w:p>
    <w:p>
      <w:pPr>
        <w:spacing w:after="0"/>
        <w:ind w:left="0"/>
        <w:jc w:val="both"/>
      </w:pPr>
      <w:r>
        <w:rPr>
          <w:rFonts w:ascii="Times New Roman"/>
          <w:b w:val="false"/>
          <w:i w:val="false"/>
          <w:color w:val="000000"/>
          <w:sz w:val="28"/>
        </w:rPr>
        <w:t>
      Сілеті ауылының жер пайдаланушылары және ауыл тұрғындары суару үшін Сілеті су қоймасын, Сілеті өзенін пайдаланады. Жайылым пайдаланушылардың су көздеріне қол жеткізу схемалары айқындалған.</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"Су тұтынудың және су бұрудың үлестік нормаларын әзірлеу жөніндегі әдістеме" 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бұйрығына</w:t>
      </w:r>
      <w:r>
        <w:rPr>
          <w:rFonts w:ascii="Times New Roman"/>
          <w:b w:val="false"/>
          <w:i w:val="false"/>
          <w:color w:val="000000"/>
          <w:sz w:val="28"/>
        </w:rPr>
        <w:t xml:space="preserve"> сәйкес айқындалған.</w:t>
      </w:r>
    </w:p>
    <w:p>
      <w:pPr>
        <w:spacing w:after="0"/>
        <w:ind w:left="0"/>
        <w:jc w:val="left"/>
      </w:pPr>
      <w:r>
        <w:rPr>
          <w:rFonts w:ascii="Times New Roman"/>
          <w:b/>
          <w:i w:val="false"/>
          <w:color w:val="000000"/>
        </w:rPr>
        <w:t xml:space="preserve"> Ауыл шаруашылығы жануарларының орташа тәуліктік су тұтынуы, 1 мал басына тәулігіне литр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6"/>
        <w:gridCol w:w="1594"/>
        <w:gridCol w:w="1594"/>
        <w:gridCol w:w="1594"/>
        <w:gridCol w:w="1594"/>
        <w:gridCol w:w="1594"/>
        <w:gridCol w:w="1594"/>
      </w:tblGrid>
      <w:tr>
        <w:trPr>
          <w:trHeight w:val="30" w:hRule="atLeast"/>
        </w:trPr>
        <w:tc>
          <w:tcPr>
            <w:tcW w:w="2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тобы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аймақ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аймақ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сиырлар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құнажындар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Төлі бар мегежіндер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Мегежіндер ересектер буаз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айға</w:t>
            </w:r>
          </w:p>
          <w:p>
            <w:pPr>
              <w:spacing w:after="20"/>
              <w:ind w:left="20"/>
              <w:jc w:val="both"/>
            </w:pPr>
            <w:r>
              <w:rPr>
                <w:rFonts w:ascii="Times New Roman"/>
                <w:b w:val="false"/>
                <w:i w:val="false"/>
                <w:color w:val="000000"/>
                <w:sz w:val="20"/>
              </w:rPr>
              <w:t>
Дейінгі шошқалардың төлдері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Жылқыларды емізетін жұмысшылар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бала емізетін жылқылар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ересектер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жасқа дейінгі қойлардың төлдері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Жайылым айналымдарының схемаларын және ауыл шаруашылығы жануарларын жаю мен жылжытудың маусымдық маршруттарын белгілейтін жайылымдарды пайдалану жөніндегі күнтізбелік кестені ШҚ, ШФҚ, ЖШС, ӘКК осы жоспарда жер пайдаланушылардың өз бетінше көрсеткен мәліметтерін ескере отырып айқындайды.</w:t>
      </w:r>
    </w:p>
    <w:p>
      <w:pPr>
        <w:spacing w:after="0"/>
        <w:ind w:left="0"/>
        <w:jc w:val="left"/>
      </w:pPr>
      <w:r>
        <w:rPr>
          <w:rFonts w:ascii="Times New Roman"/>
          <w:b/>
          <w:i w:val="false"/>
          <w:color w:val="000000"/>
        </w:rPr>
        <w:t xml:space="preserve"> Сілеті ауылы әкімдігінің аумағында жайылымдардың орналасу схемасына (картасына) қоса берілетін жер учаскелерінің меншік иелері мен жер пайдаланушылардың тізімі</w:t>
      </w:r>
    </w:p>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6"/>
        <w:gridCol w:w="2195"/>
        <w:gridCol w:w="1005"/>
        <w:gridCol w:w="2256"/>
        <w:gridCol w:w="5073"/>
        <w:gridCol w:w="1325"/>
      </w:tblGrid>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артығы, га</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"Думат"</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КРС-132 гол, МРС-30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132крс*9=1188, 30мрс*1,8=54. 132+30=162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5999</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"Ен-Дала"</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44484</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Л-517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517*10,8=5583,6</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38900,4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"Алдяр-Агро"</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28598</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Крс-47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47крс*9=423</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28175</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"АМИР AGRO-2019"</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-115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115*10,8=1242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"Астана Өріс"</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"Ерейментау Кулан"</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6667</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6667</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"Ерейментау Изобильный"</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19814</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"Жана Береке"</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24676</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24676</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 Дала Еейментау"</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-199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199*10,8=2149,2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-1212,2</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Кулагер</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189 гол</w:t>
            </w:r>
          </w:p>
          <w:p>
            <w:pPr>
              <w:spacing w:after="20"/>
              <w:ind w:left="20"/>
              <w:jc w:val="both"/>
            </w:pPr>
            <w:r>
              <w:rPr>
                <w:rFonts w:ascii="Times New Roman"/>
                <w:b w:val="false"/>
                <w:i w:val="false"/>
                <w:color w:val="000000"/>
                <w:sz w:val="20"/>
              </w:rPr>
              <w:t>
Мрс – 90 гол</w:t>
            </w:r>
          </w:p>
          <w:p>
            <w:pPr>
              <w:spacing w:after="20"/>
              <w:ind w:left="20"/>
              <w:jc w:val="both"/>
            </w:pPr>
            <w:r>
              <w:rPr>
                <w:rFonts w:ascii="Times New Roman"/>
                <w:b w:val="false"/>
                <w:i w:val="false"/>
                <w:color w:val="000000"/>
                <w:sz w:val="20"/>
              </w:rPr>
              <w:t>
Л -359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189*9=1701</w:t>
            </w:r>
          </w:p>
          <w:p>
            <w:pPr>
              <w:spacing w:after="20"/>
              <w:ind w:left="20"/>
              <w:jc w:val="both"/>
            </w:pPr>
            <w:r>
              <w:rPr>
                <w:rFonts w:ascii="Times New Roman"/>
                <w:b w:val="false"/>
                <w:i w:val="false"/>
                <w:color w:val="000000"/>
                <w:sz w:val="20"/>
              </w:rPr>
              <w:t>
90*1,8=162</w:t>
            </w:r>
          </w:p>
          <w:p>
            <w:pPr>
              <w:spacing w:after="20"/>
              <w:ind w:left="20"/>
              <w:jc w:val="both"/>
            </w:pPr>
            <w:r>
              <w:rPr>
                <w:rFonts w:ascii="Times New Roman"/>
                <w:b w:val="false"/>
                <w:i w:val="false"/>
                <w:color w:val="000000"/>
                <w:sz w:val="20"/>
              </w:rPr>
              <w:t>
359*10,8=3877,2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Артем</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Л-31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31*10,8=334,8</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1665,2</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Карасор</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Ерсаин</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Бакенов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Л-40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40*10,8=432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Майканова</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Султанов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Купеев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-130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130*10,8=1404</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Мермуханов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Ахметов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Алибаев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КРС-75 гол, МРС-60гол, л – 102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75*9=675</w:t>
            </w:r>
          </w:p>
          <w:p>
            <w:pPr>
              <w:spacing w:after="20"/>
              <w:ind w:left="20"/>
              <w:jc w:val="both"/>
            </w:pPr>
            <w:r>
              <w:rPr>
                <w:rFonts w:ascii="Times New Roman"/>
                <w:b w:val="false"/>
                <w:i w:val="false"/>
                <w:color w:val="000000"/>
                <w:sz w:val="20"/>
              </w:rPr>
              <w:t>
60*1,8=108</w:t>
            </w:r>
          </w:p>
          <w:p>
            <w:pPr>
              <w:spacing w:after="20"/>
              <w:ind w:left="20"/>
              <w:jc w:val="both"/>
            </w:pPr>
            <w:r>
              <w:rPr>
                <w:rFonts w:ascii="Times New Roman"/>
                <w:b w:val="false"/>
                <w:i w:val="false"/>
                <w:color w:val="000000"/>
                <w:sz w:val="20"/>
              </w:rPr>
              <w:t>
102*10,8=1101,6</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-684,6</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Лев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Пикалов С.Н.</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Нуркенов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Бондаренко</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КРС-83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83*10,8=896,4</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Сатпаев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Ильхам</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1153,1</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Л-20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20*10,8=216</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937,1</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Инсебаев Д.Р.</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 ГАСК</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Алибаев А.К.</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Л-24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24*10,8=259,2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Куанышпаев Е.Е.</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Есмагамбетов А</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Л-40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40*10,8=432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Ибраев Ж.Н.</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Л-20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20*10,8=216</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Боранкуль М.Е.</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 Абылгазимова</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Зейнелова</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Канафин</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Л-100 гол</w:t>
            </w: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100*10,8=1080</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Жуманов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Муканов</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Махатова</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Автелвай</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196145,9</w:t>
            </w:r>
          </w:p>
        </w:tc>
      </w:tr>
    </w:tbl>
    <w:p>
      <w:pPr>
        <w:spacing w:after="0"/>
        <w:ind w:left="0"/>
        <w:jc w:val="left"/>
      </w:pPr>
      <w:r>
        <w:rPr>
          <w:rFonts w:ascii="Times New Roman"/>
          <w:b/>
          <w:i w:val="false"/>
          <w:color w:val="000000"/>
        </w:rPr>
        <w:t xml:space="preserve"> Сілеті ауылы әкімдігі бойынша мал және жайылымдық жерлердің бары туралы мәліметтер</w:t>
      </w:r>
    </w:p>
    <w:p>
      <w:pPr>
        <w:spacing w:after="0"/>
        <w:ind w:left="0"/>
        <w:jc w:val="both"/>
      </w:pPr>
      <w:r>
        <w:rPr>
          <w:rFonts w:ascii="Times New Roman"/>
          <w:b w:val="false"/>
          <w:i w:val="false"/>
          <w:color w:val="000000"/>
          <w:sz w:val="28"/>
        </w:rPr>
        <w:t>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4"/>
        <w:gridCol w:w="263"/>
        <w:gridCol w:w="1172"/>
        <w:gridCol w:w="1981"/>
        <w:gridCol w:w="3935"/>
        <w:gridCol w:w="4585"/>
      </w:tblGrid>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4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Сілеті ауылы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28034</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КРС- 3088 головы,</w:t>
            </w:r>
          </w:p>
          <w:p>
            <w:pPr>
              <w:spacing w:after="20"/>
              <w:ind w:left="20"/>
              <w:jc w:val="both"/>
            </w:pPr>
            <w:r>
              <w:rPr>
                <w:rFonts w:ascii="Times New Roman"/>
                <w:b w:val="false"/>
                <w:i w:val="false"/>
                <w:color w:val="000000"/>
                <w:sz w:val="20"/>
              </w:rPr>
              <w:t>
(Из них маточное поголовье -1067 голов),</w:t>
            </w:r>
          </w:p>
          <w:p>
            <w:pPr>
              <w:spacing w:after="20"/>
              <w:ind w:left="20"/>
              <w:jc w:val="both"/>
            </w:pPr>
            <w:r>
              <w:rPr>
                <w:rFonts w:ascii="Times New Roman"/>
                <w:b w:val="false"/>
                <w:i w:val="false"/>
                <w:color w:val="000000"/>
                <w:sz w:val="20"/>
              </w:rPr>
              <w:t>
МРС –2881 головы,</w:t>
            </w:r>
          </w:p>
          <w:p>
            <w:pPr>
              <w:spacing w:after="20"/>
              <w:ind w:left="20"/>
              <w:jc w:val="both"/>
            </w:pPr>
            <w:r>
              <w:rPr>
                <w:rFonts w:ascii="Times New Roman"/>
                <w:b w:val="false"/>
                <w:i w:val="false"/>
                <w:color w:val="000000"/>
                <w:sz w:val="20"/>
              </w:rPr>
              <w:t>
Лошади – 5277 головы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3088 гол.*9га/гол.=27792 га</w:t>
            </w:r>
          </w:p>
          <w:p>
            <w:pPr>
              <w:spacing w:after="20"/>
              <w:ind w:left="20"/>
              <w:jc w:val="both"/>
            </w:pPr>
            <w:r>
              <w:rPr>
                <w:rFonts w:ascii="Times New Roman"/>
                <w:b w:val="false"/>
                <w:i w:val="false"/>
                <w:color w:val="000000"/>
                <w:sz w:val="20"/>
              </w:rPr>
              <w:t>
(КРС (мат.) 1067гол.*9га/гол.= 9603 га)</w:t>
            </w:r>
          </w:p>
          <w:p>
            <w:pPr>
              <w:spacing w:after="20"/>
              <w:ind w:left="20"/>
              <w:jc w:val="both"/>
            </w:pPr>
            <w:r>
              <w:rPr>
                <w:rFonts w:ascii="Times New Roman"/>
                <w:b w:val="false"/>
                <w:i w:val="false"/>
                <w:color w:val="000000"/>
                <w:sz w:val="20"/>
              </w:rPr>
              <w:t>
МРС 2881гол.*1,8га/гол.=5185,8 га</w:t>
            </w:r>
          </w:p>
          <w:p>
            <w:pPr>
              <w:spacing w:after="20"/>
              <w:ind w:left="20"/>
              <w:jc w:val="both"/>
            </w:pPr>
            <w:r>
              <w:rPr>
                <w:rFonts w:ascii="Times New Roman"/>
                <w:b w:val="false"/>
                <w:i w:val="false"/>
                <w:color w:val="000000"/>
                <w:sz w:val="20"/>
              </w:rPr>
              <w:t>
Лошади 5277гол.*10,8га/гол.=56991,6 га</w:t>
            </w:r>
          </w:p>
        </w:tc>
        <w:tc>
          <w:tcPr>
            <w:tcW w:w="4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27792 га+5185,8 га+56991,6 га=</w:t>
            </w:r>
          </w:p>
          <w:p>
            <w:pPr>
              <w:spacing w:after="20"/>
              <w:ind w:left="20"/>
              <w:jc w:val="both"/>
            </w:pPr>
            <w:r>
              <w:rPr>
                <w:rFonts w:ascii="Times New Roman"/>
                <w:b w:val="false"/>
                <w:i w:val="false"/>
                <w:color w:val="000000"/>
                <w:sz w:val="20"/>
              </w:rPr>
              <w:t>
89969,4 га на отгонно-пастбищное содержание животных</w:t>
            </w:r>
          </w:p>
          <w:p>
            <w:pPr>
              <w:spacing w:after="20"/>
              <w:ind w:left="20"/>
              <w:jc w:val="both"/>
            </w:pPr>
            <w:r>
              <w:rPr>
                <w:rFonts w:ascii="Times New Roman"/>
                <w:b w:val="false"/>
                <w:i w:val="false"/>
                <w:color w:val="000000"/>
                <w:sz w:val="20"/>
              </w:rPr>
              <w:t>
9603га маточное поголовье</w:t>
            </w:r>
          </w:p>
          <w:p>
            <w:pPr>
              <w:spacing w:after="20"/>
              <w:ind w:left="20"/>
              <w:jc w:val="both"/>
            </w:pPr>
            <w:r>
              <w:rPr>
                <w:rFonts w:ascii="Times New Roman"/>
                <w:b w:val="false"/>
                <w:i w:val="false"/>
                <w:color w:val="000000"/>
                <w:sz w:val="20"/>
              </w:rPr>
              <w:t xml:space="preserve">
28034-9603 га= 18431 га </w:t>
            </w:r>
          </w:p>
        </w:tc>
      </w:tr>
    </w:tbl>
    <w:p>
      <w:pPr>
        <w:spacing w:after="0"/>
        <w:ind w:left="0"/>
        <w:jc w:val="left"/>
      </w:pPr>
      <w:r>
        <w:rPr>
          <w:rFonts w:ascii="Times New Roman"/>
          <w:b/>
          <w:i w:val="false"/>
          <w:color w:val="000000"/>
        </w:rPr>
        <w:t xml:space="preserve"> Сілеті ауылындағы жайылым айналымының сызбасы</w:t>
      </w:r>
    </w:p>
    <w:p>
      <w:pPr>
        <w:spacing w:after="0"/>
        <w:ind w:left="0"/>
        <w:jc w:val="left"/>
      </w:pP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Сілеті ауылында сыртқы және ішкі шекаралары белгіленген және кезеңдері көрсетілген халықтың жайылым айналымының сызбасы</w:t>
      </w:r>
    </w:p>
    <w:p>
      <w:pPr>
        <w:spacing w:after="0"/>
        <w:ind w:left="0"/>
        <w:jc w:val="left"/>
      </w:pP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Сілеті ауылының су көздеріне қол жеткізу сызбасы</w:t>
      </w:r>
    </w:p>
    <w:p>
      <w:pPr>
        <w:spacing w:after="0"/>
        <w:ind w:left="0"/>
        <w:jc w:val="left"/>
      </w:pP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Сілеті ауылында жайылымы жоқ ауыл шаруашылығы жануарларының және (немесе) заңды тұлғалардың мал басын орналастыру үшін жайылымдарды қайта бөлу және оны берілетін жайылымдарға ауыстыру сызбасы</w:t>
      </w:r>
    </w:p>
    <w:p>
      <w:pPr>
        <w:spacing w:after="0"/>
        <w:ind w:left="0"/>
        <w:jc w:val="left"/>
      </w:pP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Сілеті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сызбасы</w:t>
      </w:r>
    </w:p>
    <w:p>
      <w:pPr>
        <w:spacing w:after="0"/>
        <w:ind w:left="0"/>
        <w:jc w:val="left"/>
      </w:pP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8"/>
        <w:gridCol w:w="1702"/>
        <w:gridCol w:w="4120"/>
        <w:gridCol w:w="4120"/>
      </w:tblGrid>
      <w:tr>
        <w:trPr>
          <w:trHeight w:val="30" w:hRule="atLeast"/>
        </w:trPr>
        <w:tc>
          <w:tcPr>
            <w:tcW w:w="23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жылдағы қаламдардың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Сілеті</w:t>
            </w:r>
          </w:p>
        </w:tc>
        <w:tc>
          <w:tcPr>
            <w:tcW w:w="4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ҚЖМ</w:t>
            </w:r>
          </w:p>
        </w:tc>
        <w:tc>
          <w:tcPr>
            <w:tcW w:w="4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bl>
    <w:p>
      <w:pPr>
        <w:spacing w:after="0"/>
        <w:ind w:left="0"/>
        <w:jc w:val="left"/>
      </w:pPr>
      <w:r>
        <w:rPr>
          <w:rFonts w:ascii="Times New Roman"/>
          <w:b/>
          <w:i w:val="false"/>
          <w:color w:val="000000"/>
        </w:rPr>
        <w:t xml:space="preserve"> Сілеті ауылындағы мал айдау сызбасы</w:t>
      </w:r>
    </w:p>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Аббревиатуралардың толық жазылуы:</w:t>
      </w:r>
    </w:p>
    <w:p>
      <w:pPr>
        <w:spacing w:after="0"/>
        <w:ind w:left="0"/>
        <w:jc w:val="both"/>
      </w:pPr>
      <w:r>
        <w:rPr>
          <w:rFonts w:ascii="Times New Roman"/>
          <w:b w:val="false"/>
          <w:i w:val="false"/>
          <w:color w:val="000000"/>
          <w:sz w:val="28"/>
        </w:rPr>
        <w:t>
      ШҚ –шаруа қожалығы;</w:t>
      </w:r>
    </w:p>
    <w:p>
      <w:pPr>
        <w:spacing w:after="0"/>
        <w:ind w:left="0"/>
        <w:jc w:val="both"/>
      </w:pPr>
      <w:r>
        <w:rPr>
          <w:rFonts w:ascii="Times New Roman"/>
          <w:b w:val="false"/>
          <w:i w:val="false"/>
          <w:color w:val="000000"/>
          <w:sz w:val="28"/>
        </w:rPr>
        <w:t>
      ШФҚ – шаруа фермер қожалығы;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АШӨК – ауыл шаруашылығы өндірістік кооперативі;</w:t>
      </w:r>
    </w:p>
    <w:p>
      <w:pPr>
        <w:spacing w:after="0"/>
        <w:ind w:left="0"/>
        <w:jc w:val="both"/>
      </w:pPr>
      <w:r>
        <w:rPr>
          <w:rFonts w:ascii="Times New Roman"/>
          <w:b w:val="false"/>
          <w:i w:val="false"/>
          <w:color w:val="000000"/>
          <w:sz w:val="28"/>
        </w:rPr>
        <w:t>
      ЖЖП – жалпы жер пайдаланушылар;</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Бозтал а. –Бозтал ауылы;</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КЖМ – көктем-жаз маусымы;</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КМ – күзгі маусым;</w:t>
      </w:r>
    </w:p>
    <w:p>
      <w:pPr>
        <w:spacing w:after="0"/>
        <w:ind w:left="0"/>
        <w:jc w:val="both"/>
      </w:pPr>
      <w:r>
        <w:rPr>
          <w:rFonts w:ascii="Times New Roman"/>
          <w:b w:val="false"/>
          <w:i w:val="false"/>
          <w:color w:val="000000"/>
          <w:sz w:val="28"/>
        </w:rPr>
        <w:t>
      ДҚ – демалушы қалам.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аудандық 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7С-21/2-21 шешіміне</w:t>
            </w:r>
            <w:r>
              <w:br/>
            </w:r>
            <w:r>
              <w:rPr>
                <w:rFonts w:ascii="Times New Roman"/>
                <w:b w:val="false"/>
                <w:i w:val="false"/>
                <w:color w:val="000000"/>
                <w:sz w:val="20"/>
              </w:rPr>
              <w:t>3-қосымша</w:t>
            </w:r>
            <w:r>
              <w:br/>
            </w:r>
            <w:r>
              <w:rPr>
                <w:rFonts w:ascii="Times New Roman"/>
                <w:b w:val="false"/>
                <w:i w:val="false"/>
                <w:color w:val="000000"/>
                <w:sz w:val="20"/>
              </w:rPr>
              <w:t>Бекітілді</w:t>
            </w:r>
          </w:p>
        </w:tc>
      </w:tr>
    </w:tbl>
    <w:bookmarkStart w:name="z9" w:id="5"/>
    <w:p>
      <w:pPr>
        <w:spacing w:after="0"/>
        <w:ind w:left="0"/>
        <w:jc w:val="left"/>
      </w:pPr>
      <w:r>
        <w:rPr>
          <w:rFonts w:ascii="Times New Roman"/>
          <w:b/>
          <w:i w:val="false"/>
          <w:color w:val="000000"/>
        </w:rPr>
        <w:t xml:space="preserve"> Бестоғай ауылдық округі бойынша 2021 жылға арналған жайылымдарды басқару және оларды пайдалану жөніндегі жоспар</w:t>
      </w:r>
    </w:p>
    <w:bookmarkEnd w:id="5"/>
    <w:p>
      <w:pPr>
        <w:spacing w:after="0"/>
        <w:ind w:left="0"/>
        <w:jc w:val="both"/>
      </w:pPr>
      <w:r>
        <w:rPr>
          <w:rFonts w:ascii="Times New Roman"/>
          <w:b w:val="false"/>
          <w:i w:val="false"/>
          <w:color w:val="000000"/>
          <w:sz w:val="28"/>
        </w:rPr>
        <w:t>
      Бестоғай ауылдық округінде 2021 жылға арналған жайылымдарды басқару және оларды пайдалану жөніндегі осы жоспар (бұдан әрі - жоспар)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Жайылымдардың жалпы алаңына түсетін жүктеменің шекті жол берілетін нормасын бекіту туралы "Қазақстан Республикасы Үкіметінің 2015 жылғы 14 сәуірдегі № 3-3/332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және басқа да нормативтік-құқықтық актілерге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Бестоғай ауылдық округі аумағында жайылымдардың орналасу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арналарына, құбырлы немесе шахталы құдықтарға)қол жеткізу схемасы;</w:t>
      </w:r>
    </w:p>
    <w:p>
      <w:pPr>
        <w:spacing w:after="0"/>
        <w:ind w:left="0"/>
        <w:jc w:val="both"/>
      </w:pPr>
      <w:r>
        <w:rPr>
          <w:rFonts w:ascii="Times New Roman"/>
          <w:b w:val="false"/>
          <w:i w:val="false"/>
          <w:color w:val="000000"/>
          <w:sz w:val="28"/>
        </w:rPr>
        <w:t>
      5) жайылымы жоқ жеке және (немесе)заңды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Бестоғай ауылдық округінің жанында орналасқан жайылымдармен қамтамасыз етілмеген жеке және (немесе)заңды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қозғалтудың маусымдық маршруттарын белгілейтін жайылымдарды пайдалану жөніндегі сызба (күнтізбелік кесте);</w:t>
      </w:r>
    </w:p>
    <w:p>
      <w:pPr>
        <w:spacing w:after="0"/>
        <w:ind w:left="0"/>
        <w:jc w:val="both"/>
      </w:pPr>
      <w:r>
        <w:rPr>
          <w:rFonts w:ascii="Times New Roman"/>
          <w:b w:val="false"/>
          <w:i w:val="false"/>
          <w:color w:val="000000"/>
          <w:sz w:val="28"/>
        </w:rPr>
        <w:t>
      8) мал айдау схемасы.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w:t>
      </w:r>
    </w:p>
    <w:p>
      <w:pPr>
        <w:spacing w:after="0"/>
        <w:ind w:left="0"/>
        <w:jc w:val="both"/>
      </w:pPr>
      <w:r>
        <w:rPr>
          <w:rFonts w:ascii="Times New Roman"/>
          <w:b w:val="false"/>
          <w:i w:val="false"/>
          <w:color w:val="000000"/>
          <w:sz w:val="28"/>
        </w:rPr>
        <w:t>
      ветеринариялық-санитариялықобъектілертуралымәліметтерді;</w:t>
      </w:r>
    </w:p>
    <w:p>
      <w:pPr>
        <w:spacing w:after="0"/>
        <w:ind w:left="0"/>
        <w:jc w:val="both"/>
      </w:pPr>
      <w:r>
        <w:rPr>
          <w:rFonts w:ascii="Times New Roman"/>
          <w:b w:val="false"/>
          <w:i w:val="false"/>
          <w:color w:val="000000"/>
          <w:sz w:val="28"/>
        </w:rPr>
        <w:t>
      ауыл шаруашылығы жануарлары басының саны туралы деректерді ескере отырып, олардың иелерін көрсете отырып қабылданды – түрлері мен жас жастоптарыбойыншақалыптастырылғанүйірлердің, отарлардың, табындардың саны туралыдеректерді;</w:t>
      </w:r>
    </w:p>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мәліметтерді;</w:t>
      </w:r>
    </w:p>
    <w:p>
      <w:pPr>
        <w:spacing w:after="0"/>
        <w:ind w:left="0"/>
        <w:jc w:val="both"/>
      </w:pPr>
      <w:r>
        <w:rPr>
          <w:rFonts w:ascii="Times New Roman"/>
          <w:b w:val="false"/>
          <w:i w:val="false"/>
          <w:color w:val="000000"/>
          <w:sz w:val="28"/>
        </w:rPr>
        <w:t>
      ауыл шаруашылығы жануарларын мәдени және аридтік жайылымдарда жаю ерекшеліктерін;</w:t>
      </w:r>
    </w:p>
    <w:p>
      <w:pPr>
        <w:spacing w:after="0"/>
        <w:ind w:left="0"/>
        <w:jc w:val="both"/>
      </w:pPr>
      <w:r>
        <w:rPr>
          <w:rFonts w:ascii="Times New Roman"/>
          <w:b w:val="false"/>
          <w:i w:val="false"/>
          <w:color w:val="000000"/>
          <w:sz w:val="28"/>
        </w:rPr>
        <w:t>
      мал айдауға арналған сервитуттар туралы мәліметтер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Бестоғай ауылдық округінде 3 ауылдық елді мекен бар.</w:t>
      </w:r>
    </w:p>
    <w:p>
      <w:pPr>
        <w:spacing w:after="0"/>
        <w:ind w:left="0"/>
        <w:jc w:val="both"/>
      </w:pPr>
      <w:r>
        <w:rPr>
          <w:rFonts w:ascii="Times New Roman"/>
          <w:b w:val="false"/>
          <w:i w:val="false"/>
          <w:color w:val="000000"/>
          <w:sz w:val="28"/>
        </w:rPr>
        <w:t>
      Бестоғай ауылдық округі аумағының жалпы ауданы 226879 гектар, оның ішінде егістік – 1298 гектар, жайылымдық жер – 23798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жерлер-222999 гектар;</w:t>
      </w:r>
    </w:p>
    <w:p>
      <w:pPr>
        <w:spacing w:after="0"/>
        <w:ind w:left="0"/>
        <w:jc w:val="both"/>
      </w:pPr>
      <w:r>
        <w:rPr>
          <w:rFonts w:ascii="Times New Roman"/>
          <w:b w:val="false"/>
          <w:i w:val="false"/>
          <w:color w:val="000000"/>
          <w:sz w:val="28"/>
        </w:rPr>
        <w:t>
      елді мекендердің жерлері-23880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арналмаған өзге де жер-815гектар;</w:t>
      </w:r>
    </w:p>
    <w:p>
      <w:pPr>
        <w:spacing w:after="0"/>
        <w:ind w:left="0"/>
        <w:jc w:val="both"/>
      </w:pPr>
      <w:r>
        <w:rPr>
          <w:rFonts w:ascii="Times New Roman"/>
          <w:b w:val="false"/>
          <w:i w:val="false"/>
          <w:color w:val="000000"/>
          <w:sz w:val="28"/>
        </w:rPr>
        <w:t>
      Табиғи жағдайлары бойынша Бестоғай ауылдық округінің аумағы бетеге-сұлыбас-бетегелі-селеулі далалар аймағында орналасқан. Ұсақ шоқылар шегінде ауыл шаруашылығы үшін төмен төмпешік аралық кеңістіктер маңызды мәнге ие. Шығыс бөлігінде негізінен дамымаған топырақ пайда болды, аз қуатты. Зоналық топырақтардың жалпы фонында интрозональды топырақ көбінесе кішкентай дақтармен немесе бөлінген массивтермен кездеседі. Сортаңдар мен сортаңдар, басқа топырақтармен барлық комбинациялар мен кешендерді құрайды. Ауданның табиғи-климаттық ерекшелігіне байланысты жайылымдар табиғи жайылымдарға жатады. Округ аумағында мәдени және құрғақ жайылымдар жоқ. Округ аумағындағы жайылымдардың негізгі пайдаланушылары ауыл шаруашылық құрылымдары болып табылады. Халықтың малы бөлінген жерлерде жайылып жүр.</w:t>
      </w:r>
    </w:p>
    <w:p>
      <w:pPr>
        <w:spacing w:after="0"/>
        <w:ind w:left="0"/>
        <w:jc w:val="both"/>
      </w:pPr>
      <w:r>
        <w:rPr>
          <w:rFonts w:ascii="Times New Roman"/>
          <w:b w:val="false"/>
          <w:i w:val="false"/>
          <w:color w:val="000000"/>
          <w:sz w:val="28"/>
        </w:rPr>
        <w:t>
      Агроклиматтық көрсеткіштер бойынша климат күрт континенталды, бұл жылдық және тәуліктік температураның үлкен ауытқуларымен, буланудың жауын -шашын мөлшері бойынша аумақ құрғақ зонаға жатады.</w:t>
      </w:r>
    </w:p>
    <w:p>
      <w:pPr>
        <w:spacing w:after="0"/>
        <w:ind w:left="0"/>
        <w:jc w:val="both"/>
      </w:pPr>
      <w:r>
        <w:rPr>
          <w:rFonts w:ascii="Times New Roman"/>
          <w:b w:val="false"/>
          <w:i w:val="false"/>
          <w:color w:val="000000"/>
          <w:sz w:val="28"/>
        </w:rPr>
        <w:t>
      2021 жылдың 1 тамызда өткізген аула бойынша аралау мәліметтеріне сай, Бестоғай ауылдық округінде ( халықтың жеке ауласы және ЖШС, ШҚ мал басы) 2612 бас ірі қара мал, 835 бас ұсақ мал, 12328 бас жылқы бар. Оның ішінде:</w:t>
      </w:r>
    </w:p>
    <w:p>
      <w:pPr>
        <w:spacing w:after="0"/>
        <w:ind w:left="0"/>
        <w:jc w:val="both"/>
      </w:pPr>
      <w:r>
        <w:rPr>
          <w:rFonts w:ascii="Times New Roman"/>
          <w:b w:val="false"/>
          <w:i w:val="false"/>
          <w:color w:val="000000"/>
          <w:sz w:val="28"/>
        </w:rPr>
        <w:t>
      Бестоғай ауылында:</w:t>
      </w:r>
    </w:p>
    <w:p>
      <w:pPr>
        <w:spacing w:after="0"/>
        <w:ind w:left="0"/>
        <w:jc w:val="both"/>
      </w:pPr>
      <w:r>
        <w:rPr>
          <w:rFonts w:ascii="Times New Roman"/>
          <w:b w:val="false"/>
          <w:i w:val="false"/>
          <w:color w:val="000000"/>
          <w:sz w:val="28"/>
        </w:rPr>
        <w:t>
      ірі қара мал 352 бас, ұсақ мал 109 бас, жылқы 191 бас.</w:t>
      </w:r>
    </w:p>
    <w:p>
      <w:pPr>
        <w:spacing w:after="0"/>
        <w:ind w:left="0"/>
        <w:jc w:val="both"/>
      </w:pPr>
      <w:r>
        <w:rPr>
          <w:rFonts w:ascii="Times New Roman"/>
          <w:b w:val="false"/>
          <w:i w:val="false"/>
          <w:color w:val="000000"/>
          <w:sz w:val="28"/>
        </w:rPr>
        <w:t>
      Жайылым алаңы 8990 гектарды құрайды.</w:t>
      </w:r>
    </w:p>
    <w:p>
      <w:pPr>
        <w:spacing w:after="0"/>
        <w:ind w:left="0"/>
        <w:jc w:val="both"/>
      </w:pPr>
      <w:r>
        <w:rPr>
          <w:rFonts w:ascii="Times New Roman"/>
          <w:b w:val="false"/>
          <w:i w:val="false"/>
          <w:color w:val="000000"/>
          <w:sz w:val="28"/>
        </w:rPr>
        <w:t>
      Байсара ауылында:</w:t>
      </w:r>
    </w:p>
    <w:p>
      <w:pPr>
        <w:spacing w:after="0"/>
        <w:ind w:left="0"/>
        <w:jc w:val="both"/>
      </w:pPr>
      <w:r>
        <w:rPr>
          <w:rFonts w:ascii="Times New Roman"/>
          <w:b w:val="false"/>
          <w:i w:val="false"/>
          <w:color w:val="000000"/>
          <w:sz w:val="28"/>
        </w:rPr>
        <w:t>
      іріқара мал 2260 бас, ұсақ мал 726 бас, жылқы 2237 бас.</w:t>
      </w:r>
    </w:p>
    <w:p>
      <w:pPr>
        <w:spacing w:after="0"/>
        <w:ind w:left="0"/>
        <w:jc w:val="both"/>
      </w:pPr>
      <w:r>
        <w:rPr>
          <w:rFonts w:ascii="Times New Roman"/>
          <w:b w:val="false"/>
          <w:i w:val="false"/>
          <w:color w:val="000000"/>
          <w:sz w:val="28"/>
        </w:rPr>
        <w:t>
      Жайылымауданы 92571 гектардықұрайды.</w:t>
      </w:r>
    </w:p>
    <w:p>
      <w:pPr>
        <w:spacing w:after="0"/>
        <w:ind w:left="0"/>
        <w:jc w:val="both"/>
      </w:pPr>
      <w:r>
        <w:rPr>
          <w:rFonts w:ascii="Times New Roman"/>
          <w:b w:val="false"/>
          <w:i w:val="false"/>
          <w:color w:val="000000"/>
          <w:sz w:val="28"/>
        </w:rPr>
        <w:t>
      ЖШС, шаруа және фермер қожалықтарының жайылымауданы 101,861 гектардықұрайды.</w:t>
      </w:r>
    </w:p>
    <w:p>
      <w:pPr>
        <w:spacing w:after="0"/>
        <w:ind w:left="0"/>
        <w:jc w:val="both"/>
      </w:pPr>
      <w:r>
        <w:rPr>
          <w:rFonts w:ascii="Times New Roman"/>
          <w:b w:val="false"/>
          <w:i w:val="false"/>
          <w:color w:val="000000"/>
          <w:sz w:val="28"/>
        </w:rPr>
        <w:t>
      Бестоғай ауылдық округі бойынша ауыл шаруашылығы жануарларын қамтамасыз ету үшін жайылым алаңы ауыл шаруашылығы жануарларының мал басын толық қамтамасыз етеді.</w:t>
      </w:r>
    </w:p>
    <w:p>
      <w:pPr>
        <w:spacing w:after="0"/>
        <w:ind w:left="0"/>
        <w:jc w:val="both"/>
      </w:pPr>
      <w:r>
        <w:rPr>
          <w:rFonts w:ascii="Times New Roman"/>
          <w:b w:val="false"/>
          <w:i w:val="false"/>
          <w:color w:val="000000"/>
          <w:sz w:val="28"/>
        </w:rPr>
        <w:t>
      Бестоғай ауылдық округінде мал айдауға арналған сервитуттар орнатылмаған. Есептік деректерге сәйкес шаруашылықтардағы Жайылымдардың жалпы ауданы суландырылған болып саналады, суландыру көздері Сілеті өзенінің суы және оның оң жағалауындағы Кедей өзені, сондай-ақ арқалықтар мен құрғақ сайлар болып табылады. Шаруашылық шекарасындағы өзен суы негізінен мал суаруға пайдаланылады.Мал шаруашылығы аймағындағы әрбір ЖШС және ШҚ механикаландырылған мал суаруға арналған құбырлы құдықтары бар. Малға арналған су шығынының нормалары табынның құрамына және оның құрылымына қарай ұстау технологиясын ескере отырып қабылданды.</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қолда бар жайылымдық алқаптары кезінде ауыл шаруашылығы жануарларының мал басын күтіп-ұстау бойынша жергілікті халықтың мұқтажы үшін (Бестоғай, Байсары және Қызыл-ту ауылдары) 101861 га мөлшерінде қажеттілік жоқ, бір ІҚМ басына 8 га, бір басқа 3 га жүктеме нормасында .Қалыптасқан қажеттілік ауылдар мен олардың жайылымдық жерлеріне бөлек бөлінді.</w:t>
      </w:r>
    </w:p>
    <w:p>
      <w:pPr>
        <w:spacing w:after="0"/>
        <w:ind w:left="0"/>
        <w:jc w:val="both"/>
      </w:pPr>
      <w:r>
        <w:rPr>
          <w:rFonts w:ascii="Times New Roman"/>
          <w:b w:val="false"/>
          <w:i w:val="false"/>
          <w:color w:val="000000"/>
          <w:sz w:val="28"/>
        </w:rPr>
        <w:t>
      ЖШС және ШҚ жайылымдық алқаптардың ішінара қалыптасқан қажеттілігін "Adal Agro KZ"ЖШС - 1920 га,"Birlik Agro"ЖШС-4174га,"KZ Horse Mugalzhar"ЖШС-1326ГА, "KZ BEEF"ЖШС-723га,"ZHALTAP"ЖШС-11532га, ЖШС-"Birlik Agro"-4174ГА жақын жатқан жүктелмеген жерлерде халықтың ауыл шаруашылығы жануарларын жаю есебінен толтыру қажет seletaagroinves"T-13882, ЖШС-"өнім-табыс"-3086, ЖШС-"Шиелі" -3791, ЖШС-Бестоғай ПСЖ-5040. Жалпы округ бойынша жайылымдық жерлердің жетіспеушілігі жоқ.</w:t>
      </w:r>
    </w:p>
    <w:p>
      <w:pPr>
        <w:spacing w:after="0"/>
        <w:ind w:left="0"/>
        <w:jc w:val="both"/>
      </w:pPr>
      <w:r>
        <w:rPr>
          <w:rFonts w:ascii="Times New Roman"/>
          <w:b w:val="false"/>
          <w:i w:val="false"/>
          <w:color w:val="000000"/>
          <w:sz w:val="28"/>
        </w:rPr>
        <w:t>
      Қажет болған жағдайда жайылымдардың қосымша учаскелерінде жер пайдаланушылармен және Бестоғай ауылдық округімен, атап айтқанда Торғай а/о, Сілеті а/о шекаралас әкімдіктермен шарттар жасалатын болады.</w:t>
      </w:r>
    </w:p>
    <w:p>
      <w:pPr>
        <w:spacing w:after="0"/>
        <w:ind w:left="0"/>
        <w:jc w:val="both"/>
      </w:pPr>
      <w:r>
        <w:rPr>
          <w:rFonts w:ascii="Times New Roman"/>
          <w:b w:val="false"/>
          <w:i w:val="false"/>
          <w:color w:val="000000"/>
          <w:sz w:val="28"/>
        </w:rPr>
        <w:t>
      Жалпы Бестоғай ауылдық округі бойынша жайылымдық тапшылық жоқ.</w:t>
      </w:r>
    </w:p>
    <w:p>
      <w:pPr>
        <w:spacing w:after="0"/>
        <w:ind w:left="0"/>
        <w:jc w:val="both"/>
      </w:pPr>
      <w:r>
        <w:rPr>
          <w:rFonts w:ascii="Times New Roman"/>
          <w:b w:val="false"/>
          <w:i w:val="false"/>
          <w:color w:val="000000"/>
          <w:sz w:val="28"/>
        </w:rPr>
        <w:t>
      Жоғарыда көрсетілген жер учаскелерінің шекаралары мен орналасқан жерін айқындау үшін мемлекеттік жер кадастрының автоматтандырылған ақпараттық жүйесі (МЖК ААЖ) пайдаланылады, кадастрлық нөмірлер бойынша жер учаскелерінің және алаңдардың географиялық координаттары, ішкі сыртқы шекаралары айқындалады.</w:t>
      </w:r>
    </w:p>
    <w:p>
      <w:pPr>
        <w:spacing w:after="0"/>
        <w:ind w:left="0"/>
        <w:jc w:val="both"/>
      </w:pPr>
      <w:r>
        <w:rPr>
          <w:rFonts w:ascii="Times New Roman"/>
          <w:b w:val="false"/>
          <w:i w:val="false"/>
          <w:color w:val="000000"/>
          <w:sz w:val="28"/>
        </w:rPr>
        <w:t>
      Бестоғай, Байсары, Қызыл-ту ауылдарының жер пайдаланушылары мен ауыл тұрғындары Сілеті, Кедей өзенін және ауыл маңындағы атауы жоқ бөгеттерді пайдаланады. Жайылым пайдаланушылардың су көздеріне қол жеткізу схемалары айқындалған.</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"су тұтынудың және су бұрудың үлестік нормаларын әзірлеу жөніндегі әдістеме"Қазақстан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бұйрығына</w:t>
      </w:r>
      <w:r>
        <w:rPr>
          <w:rFonts w:ascii="Times New Roman"/>
          <w:b w:val="false"/>
          <w:i w:val="false"/>
          <w:color w:val="000000"/>
          <w:sz w:val="28"/>
        </w:rPr>
        <w:t xml:space="preserve"> сәйкес айқындалған.</w:t>
      </w:r>
    </w:p>
    <w:p>
      <w:pPr>
        <w:spacing w:after="0"/>
        <w:ind w:left="0"/>
        <w:jc w:val="left"/>
      </w:pPr>
      <w:r>
        <w:rPr>
          <w:rFonts w:ascii="Times New Roman"/>
          <w:b/>
          <w:i w:val="false"/>
          <w:color w:val="000000"/>
        </w:rPr>
        <w:t xml:space="preserve"> Ауыл шаруашылығы жануарларының орташа тәуліктік су тұтынуы, 1 мал басына тәулігіне литр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6"/>
        <w:gridCol w:w="1594"/>
        <w:gridCol w:w="1594"/>
        <w:gridCol w:w="1594"/>
        <w:gridCol w:w="1594"/>
        <w:gridCol w:w="1594"/>
        <w:gridCol w:w="1594"/>
      </w:tblGrid>
      <w:tr>
        <w:trPr>
          <w:trHeight w:val="30" w:hRule="atLeast"/>
        </w:trPr>
        <w:tc>
          <w:tcPr>
            <w:tcW w:w="2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тобы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аймақ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аймақ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сиырлар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құнажындар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Төлі бар мегежіндер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Мегежіндер ересектер буаз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айға</w:t>
            </w:r>
          </w:p>
          <w:p>
            <w:pPr>
              <w:spacing w:after="20"/>
              <w:ind w:left="20"/>
              <w:jc w:val="both"/>
            </w:pPr>
            <w:r>
              <w:rPr>
                <w:rFonts w:ascii="Times New Roman"/>
                <w:b w:val="false"/>
                <w:i w:val="false"/>
                <w:color w:val="000000"/>
                <w:sz w:val="20"/>
              </w:rPr>
              <w:t>
Дейінгі шошқалардың төлдері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 жылқылар, емізбейтін ұрғашылар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жылқылар, емізетін ұрғашылар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ересектер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жасқа дейінгі қойлардың төлдері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Жайылымдардың ауыспалы схемалары мен жайылымдарды пайдаланудың күнтізбелік кестесі, ауыл шаруашылығы жануарларын жаю мен жылжытудың маусымдық маршруттарын белгілейді, ҚХ, ЖШС, жер пайдаланушылардың өздері осы жоспарда көрсетілген мәліметтерді ескере отырып анықтайды.</w:t>
      </w:r>
    </w:p>
    <w:p>
      <w:pPr>
        <w:spacing w:after="0"/>
        <w:ind w:left="0"/>
        <w:jc w:val="left"/>
      </w:pPr>
      <w:r>
        <w:rPr>
          <w:rFonts w:ascii="Times New Roman"/>
          <w:b/>
          <w:i w:val="false"/>
          <w:color w:val="000000"/>
        </w:rPr>
        <w:t xml:space="preserve"> Бестоғай ауылдық округі аумағында жайылымдардың орналасу схемасына (картасына) қоса берілетін жер учаскелерінің меншік иелері мен жер пайдаланушылардың тізімі</w:t>
      </w:r>
    </w:p>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3565"/>
        <w:gridCol w:w="1086"/>
        <w:gridCol w:w="2586"/>
        <w:gridCol w:w="3171"/>
        <w:gridCol w:w="1368"/>
      </w:tblGrid>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саны</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артығы, га</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"Adal Agro KZ"</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-273</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273*10,8=2948,4</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1701,6</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"Birlik Agro"</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9132</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ІҚМ-279, ҰММ-562, жылқы-104</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279*9=2511,</w:t>
            </w:r>
          </w:p>
          <w:p>
            <w:pPr>
              <w:spacing w:after="20"/>
              <w:ind w:left="20"/>
              <w:jc w:val="both"/>
            </w:pPr>
            <w:r>
              <w:rPr>
                <w:rFonts w:ascii="Times New Roman"/>
                <w:b w:val="false"/>
                <w:i w:val="false"/>
                <w:color w:val="000000"/>
                <w:sz w:val="20"/>
              </w:rPr>
              <w:t>
ҰММ 562*1,8=1011,6,</w:t>
            </w:r>
          </w:p>
          <w:p>
            <w:pPr>
              <w:spacing w:after="20"/>
              <w:ind w:left="20"/>
              <w:jc w:val="both"/>
            </w:pPr>
            <w:r>
              <w:rPr>
                <w:rFonts w:ascii="Times New Roman"/>
                <w:b w:val="false"/>
                <w:i w:val="false"/>
                <w:color w:val="000000"/>
                <w:sz w:val="20"/>
              </w:rPr>
              <w:t>
жылқы 104*10,8=1123,2</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4486,2</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"KZHorseMugalzhar"</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-958, жылқы -1151</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958*9=8622.</w:t>
            </w:r>
          </w:p>
          <w:p>
            <w:pPr>
              <w:spacing w:after="20"/>
              <w:ind w:left="20"/>
              <w:jc w:val="both"/>
            </w:pPr>
            <w:r>
              <w:rPr>
                <w:rFonts w:ascii="Times New Roman"/>
                <w:b w:val="false"/>
                <w:i w:val="false"/>
                <w:color w:val="000000"/>
                <w:sz w:val="20"/>
              </w:rPr>
              <w:t>
жылқы 1151.*10,8=1243,8</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11447,2</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"KZBEEF"</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-113</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113*9=1017</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"ZHALTAP"</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-371, жылқы-50</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371*9=3339,</w:t>
            </w:r>
          </w:p>
          <w:p>
            <w:pPr>
              <w:spacing w:after="20"/>
              <w:ind w:left="20"/>
              <w:jc w:val="both"/>
            </w:pPr>
            <w:r>
              <w:rPr>
                <w:rFonts w:ascii="Times New Roman"/>
                <w:b w:val="false"/>
                <w:i w:val="false"/>
                <w:color w:val="000000"/>
                <w:sz w:val="20"/>
              </w:rPr>
              <w:t>
жылқы 50.*10,8=540га.</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11121</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ЖШС"SeletaAgroinvest"</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-116, жылқы -83</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116*9=1044,</w:t>
            </w:r>
          </w:p>
          <w:p>
            <w:pPr>
              <w:spacing w:after="20"/>
              <w:ind w:left="20"/>
              <w:jc w:val="both"/>
            </w:pPr>
            <w:r>
              <w:rPr>
                <w:rFonts w:ascii="Times New Roman"/>
                <w:b w:val="false"/>
                <w:i w:val="false"/>
                <w:color w:val="000000"/>
                <w:sz w:val="20"/>
              </w:rPr>
              <w:t>
жылқы 83*10,8=8964</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5632</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"Meat Trade"</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-83, жылқы -188,</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83*9=747,</w:t>
            </w:r>
          </w:p>
          <w:p>
            <w:pPr>
              <w:spacing w:after="20"/>
              <w:ind w:left="20"/>
              <w:jc w:val="both"/>
            </w:pPr>
            <w:r>
              <w:rPr>
                <w:rFonts w:ascii="Times New Roman"/>
                <w:b w:val="false"/>
                <w:i w:val="false"/>
                <w:color w:val="000000"/>
                <w:sz w:val="20"/>
              </w:rPr>
              <w:t>
жылқы 188*10,8=2030,4</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-507,4</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"Өнім –Табыс"</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ІҚМ-48. жылқы-53</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48*9=432 ,</w:t>
            </w:r>
          </w:p>
          <w:p>
            <w:pPr>
              <w:spacing w:after="20"/>
              <w:ind w:left="20"/>
              <w:jc w:val="both"/>
            </w:pPr>
            <w:r>
              <w:rPr>
                <w:rFonts w:ascii="Times New Roman"/>
                <w:b w:val="false"/>
                <w:i w:val="false"/>
                <w:color w:val="000000"/>
                <w:sz w:val="20"/>
              </w:rPr>
              <w:t>
жылқы 53*10,8=572,4</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2995,6</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"Шиелі"</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ІҚМ-85, жылқы -311</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85*9=765 , </w:t>
            </w:r>
          </w:p>
          <w:p>
            <w:pPr>
              <w:spacing w:after="20"/>
              <w:ind w:left="20"/>
              <w:jc w:val="both"/>
            </w:pPr>
            <w:r>
              <w:rPr>
                <w:rFonts w:ascii="Times New Roman"/>
                <w:b w:val="false"/>
                <w:i w:val="false"/>
                <w:color w:val="000000"/>
                <w:sz w:val="20"/>
              </w:rPr>
              <w:t>
жылқы 311*10,8=3358,8</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4123,8</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"Султан"</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36 </w:t>
            </w:r>
          </w:p>
          <w:p>
            <w:pPr>
              <w:spacing w:after="20"/>
              <w:ind w:left="20"/>
              <w:jc w:val="both"/>
            </w:pPr>
            <w:r>
              <w:rPr>
                <w:rFonts w:ascii="Times New Roman"/>
                <w:b w:val="false"/>
                <w:i w:val="false"/>
                <w:color w:val="000000"/>
                <w:sz w:val="20"/>
              </w:rPr>
              <w:t xml:space="preserve">
ҰММ – 73 </w:t>
            </w:r>
          </w:p>
          <w:p>
            <w:pPr>
              <w:spacing w:after="20"/>
              <w:ind w:left="20"/>
              <w:jc w:val="both"/>
            </w:pPr>
            <w:r>
              <w:rPr>
                <w:rFonts w:ascii="Times New Roman"/>
                <w:b w:val="false"/>
                <w:i w:val="false"/>
                <w:color w:val="000000"/>
                <w:sz w:val="20"/>
              </w:rPr>
              <w:t>
жылқы -112</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- 36*9=324</w:t>
            </w:r>
          </w:p>
          <w:p>
            <w:pPr>
              <w:spacing w:after="20"/>
              <w:ind w:left="20"/>
              <w:jc w:val="both"/>
            </w:pPr>
            <w:r>
              <w:rPr>
                <w:rFonts w:ascii="Times New Roman"/>
                <w:b w:val="false"/>
                <w:i w:val="false"/>
                <w:color w:val="000000"/>
                <w:sz w:val="20"/>
              </w:rPr>
              <w:t>
ҰММ 73*1,8=131,4</w:t>
            </w:r>
          </w:p>
          <w:p>
            <w:pPr>
              <w:spacing w:after="20"/>
              <w:ind w:left="20"/>
              <w:jc w:val="both"/>
            </w:pPr>
            <w:r>
              <w:rPr>
                <w:rFonts w:ascii="Times New Roman"/>
                <w:b w:val="false"/>
                <w:i w:val="false"/>
                <w:color w:val="000000"/>
                <w:sz w:val="20"/>
              </w:rPr>
              <w:t>
жылқы – 112*10,8=1209,6</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"Тан Мырза"</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-84 </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-84*9=756</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"Мадина"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-254 </w:t>
            </w:r>
          </w:p>
          <w:p>
            <w:pPr>
              <w:spacing w:after="20"/>
              <w:ind w:left="20"/>
              <w:jc w:val="both"/>
            </w:pPr>
            <w:r>
              <w:rPr>
                <w:rFonts w:ascii="Times New Roman"/>
                <w:b w:val="false"/>
                <w:i w:val="false"/>
                <w:color w:val="000000"/>
                <w:sz w:val="20"/>
              </w:rPr>
              <w:t>
ҰММ -91</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-254*9=2286</w:t>
            </w:r>
          </w:p>
          <w:p>
            <w:pPr>
              <w:spacing w:after="20"/>
              <w:ind w:left="20"/>
              <w:jc w:val="both"/>
            </w:pPr>
            <w:r>
              <w:rPr>
                <w:rFonts w:ascii="Times New Roman"/>
                <w:b w:val="false"/>
                <w:i w:val="false"/>
                <w:color w:val="000000"/>
                <w:sz w:val="20"/>
              </w:rPr>
              <w:t>
91*1,8=163,8</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-2079,8</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"Калибек"</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-34 </w:t>
            </w:r>
          </w:p>
          <w:p>
            <w:pPr>
              <w:spacing w:after="20"/>
              <w:ind w:left="20"/>
              <w:jc w:val="both"/>
            </w:pPr>
            <w:r>
              <w:rPr>
                <w:rFonts w:ascii="Times New Roman"/>
                <w:b w:val="false"/>
                <w:i w:val="false"/>
                <w:color w:val="000000"/>
                <w:sz w:val="20"/>
              </w:rPr>
              <w:t xml:space="preserve">
ҰММ-50 </w:t>
            </w:r>
          </w:p>
          <w:p>
            <w:pPr>
              <w:spacing w:after="20"/>
              <w:ind w:left="20"/>
              <w:jc w:val="both"/>
            </w:pPr>
            <w:r>
              <w:rPr>
                <w:rFonts w:ascii="Times New Roman"/>
                <w:b w:val="false"/>
                <w:i w:val="false"/>
                <w:color w:val="000000"/>
                <w:sz w:val="20"/>
              </w:rPr>
              <w:t>
жылқы - 3</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ІҚМ-34*9=306</w:t>
            </w:r>
          </w:p>
          <w:p>
            <w:pPr>
              <w:spacing w:after="20"/>
              <w:ind w:left="20"/>
              <w:jc w:val="both"/>
            </w:pPr>
            <w:r>
              <w:rPr>
                <w:rFonts w:ascii="Times New Roman"/>
                <w:b w:val="false"/>
                <w:i w:val="false"/>
                <w:color w:val="000000"/>
                <w:sz w:val="20"/>
              </w:rPr>
              <w:t>
ҰММ 50*1,8=90</w:t>
            </w:r>
          </w:p>
          <w:p>
            <w:pPr>
              <w:spacing w:after="20"/>
              <w:ind w:left="20"/>
              <w:jc w:val="both"/>
            </w:pPr>
            <w:r>
              <w:rPr>
                <w:rFonts w:ascii="Times New Roman"/>
                <w:b w:val="false"/>
                <w:i w:val="false"/>
                <w:color w:val="000000"/>
                <w:sz w:val="20"/>
              </w:rPr>
              <w:t>
жылқы – 3*10,8=32,4</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"Бестогай ПСЖ"</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"Арқа"</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-151 </w:t>
            </w:r>
          </w:p>
          <w:p>
            <w:pPr>
              <w:spacing w:after="20"/>
              <w:ind w:left="20"/>
              <w:jc w:val="both"/>
            </w:pPr>
            <w:r>
              <w:rPr>
                <w:rFonts w:ascii="Times New Roman"/>
                <w:b w:val="false"/>
                <w:i w:val="false"/>
                <w:color w:val="000000"/>
                <w:sz w:val="20"/>
              </w:rPr>
              <w:t xml:space="preserve">
ҰММ -59 </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-151*9=1359</w:t>
            </w:r>
          </w:p>
          <w:p>
            <w:pPr>
              <w:spacing w:after="20"/>
              <w:ind w:left="20"/>
              <w:jc w:val="both"/>
            </w:pPr>
            <w:r>
              <w:rPr>
                <w:rFonts w:ascii="Times New Roman"/>
                <w:b w:val="false"/>
                <w:i w:val="false"/>
                <w:color w:val="000000"/>
                <w:sz w:val="20"/>
              </w:rPr>
              <w:t>
ҰММ 59*1,8=106,2</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"Еркебулан"</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-100</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100*10,8=1080</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p>
      <w:pPr>
        <w:spacing w:after="0"/>
        <w:ind w:left="0"/>
        <w:jc w:val="left"/>
      </w:pPr>
      <w:r>
        <w:rPr>
          <w:rFonts w:ascii="Times New Roman"/>
          <w:b/>
          <w:i w:val="false"/>
          <w:color w:val="000000"/>
        </w:rPr>
        <w:t xml:space="preserve"> Бестоғай ауылдық округі бойынша елді мекендер бөлінісінде мал мен жайылымдық жерлердің болуы туралы мәліметтер</w:t>
      </w:r>
    </w:p>
    <w:p>
      <w:pPr>
        <w:spacing w:after="0"/>
        <w:ind w:left="0"/>
        <w:jc w:val="both"/>
      </w:pPr>
      <w:r>
        <w:rPr>
          <w:rFonts w:ascii="Times New Roman"/>
          <w:b w:val="false"/>
          <w:i w:val="false"/>
          <w:color w:val="000000"/>
          <w:sz w:val="28"/>
        </w:rPr>
        <w:t>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250"/>
        <w:gridCol w:w="1116"/>
        <w:gridCol w:w="1406"/>
        <w:gridCol w:w="3559"/>
        <w:gridCol w:w="5622"/>
      </w:tblGrid>
      <w:tr>
        <w:trPr>
          <w:trHeight w:val="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Жайылымалаңы, га</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саны</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5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Бестоғай ауылы</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8990</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- 352 бас,</w:t>
            </w:r>
          </w:p>
          <w:p>
            <w:pPr>
              <w:spacing w:after="20"/>
              <w:ind w:left="20"/>
              <w:jc w:val="both"/>
            </w:pPr>
            <w:r>
              <w:rPr>
                <w:rFonts w:ascii="Times New Roman"/>
                <w:b w:val="false"/>
                <w:i w:val="false"/>
                <w:color w:val="000000"/>
                <w:sz w:val="20"/>
              </w:rPr>
              <w:t>
ҰММ – 109 бас,</w:t>
            </w:r>
          </w:p>
          <w:p>
            <w:pPr>
              <w:spacing w:after="20"/>
              <w:ind w:left="20"/>
              <w:jc w:val="both"/>
            </w:pPr>
            <w:r>
              <w:rPr>
                <w:rFonts w:ascii="Times New Roman"/>
                <w:b w:val="false"/>
                <w:i w:val="false"/>
                <w:color w:val="000000"/>
                <w:sz w:val="20"/>
              </w:rPr>
              <w:t>
жылқы – 191 бас</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352 бас*9га/бас.=3168 га</w:t>
            </w:r>
          </w:p>
          <w:p>
            <w:pPr>
              <w:spacing w:after="20"/>
              <w:ind w:left="20"/>
              <w:jc w:val="both"/>
            </w:pPr>
            <w:r>
              <w:rPr>
                <w:rFonts w:ascii="Times New Roman"/>
                <w:b w:val="false"/>
                <w:i w:val="false"/>
                <w:color w:val="000000"/>
                <w:sz w:val="20"/>
              </w:rPr>
              <w:t>
ҰММ 109 бас*1,8га/бас196,2 га</w:t>
            </w:r>
          </w:p>
          <w:p>
            <w:pPr>
              <w:spacing w:after="20"/>
              <w:ind w:left="20"/>
              <w:jc w:val="both"/>
            </w:pPr>
            <w:r>
              <w:rPr>
                <w:rFonts w:ascii="Times New Roman"/>
                <w:b w:val="false"/>
                <w:i w:val="false"/>
                <w:color w:val="000000"/>
                <w:sz w:val="20"/>
              </w:rPr>
              <w:t>
жылқы 191бас*10,8га/бас=2062,8 га</w:t>
            </w:r>
          </w:p>
        </w:tc>
        <w:tc>
          <w:tcPr>
            <w:tcW w:w="5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3168га+196,2га+2062,8га=5427 га </w:t>
            </w:r>
          </w:p>
          <w:p>
            <w:pPr>
              <w:spacing w:after="20"/>
              <w:ind w:left="20"/>
              <w:jc w:val="both"/>
            </w:pPr>
            <w:r>
              <w:rPr>
                <w:rFonts w:ascii="Times New Roman"/>
                <w:b w:val="false"/>
                <w:i w:val="false"/>
                <w:color w:val="000000"/>
                <w:sz w:val="20"/>
              </w:rPr>
              <w:t>
8990-5427га= 3563 га жануарларды алыстағы жайылымда ұстау үшін</w:t>
            </w:r>
          </w:p>
        </w:tc>
      </w:tr>
      <w:tr>
        <w:trPr>
          <w:trHeight w:val="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Байсары ауылы</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92571</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2260 бас</w:t>
            </w:r>
          </w:p>
          <w:p>
            <w:pPr>
              <w:spacing w:after="20"/>
              <w:ind w:left="20"/>
              <w:jc w:val="both"/>
            </w:pPr>
            <w:r>
              <w:rPr>
                <w:rFonts w:ascii="Times New Roman"/>
                <w:b w:val="false"/>
                <w:i w:val="false"/>
                <w:color w:val="000000"/>
                <w:sz w:val="20"/>
              </w:rPr>
              <w:t>
ҰММ – 726 бас</w:t>
            </w:r>
          </w:p>
          <w:p>
            <w:pPr>
              <w:spacing w:after="20"/>
              <w:ind w:left="20"/>
              <w:jc w:val="both"/>
            </w:pPr>
            <w:r>
              <w:rPr>
                <w:rFonts w:ascii="Times New Roman"/>
                <w:b w:val="false"/>
                <w:i w:val="false"/>
                <w:color w:val="000000"/>
                <w:sz w:val="20"/>
              </w:rPr>
              <w:t>
жылқы -2237 бас</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2260 бас*9га/бас= 20340 га</w:t>
            </w:r>
          </w:p>
          <w:p>
            <w:pPr>
              <w:spacing w:after="20"/>
              <w:ind w:left="20"/>
              <w:jc w:val="both"/>
            </w:pPr>
            <w:r>
              <w:rPr>
                <w:rFonts w:ascii="Times New Roman"/>
                <w:b w:val="false"/>
                <w:i w:val="false"/>
                <w:color w:val="000000"/>
                <w:sz w:val="20"/>
              </w:rPr>
              <w:t>
ҰММ 726 бас1,8га/бас=1306,8га</w:t>
            </w:r>
          </w:p>
          <w:p>
            <w:pPr>
              <w:spacing w:after="20"/>
              <w:ind w:left="20"/>
              <w:jc w:val="both"/>
            </w:pPr>
            <w:r>
              <w:rPr>
                <w:rFonts w:ascii="Times New Roman"/>
                <w:b w:val="false"/>
                <w:i w:val="false"/>
                <w:color w:val="000000"/>
                <w:sz w:val="20"/>
              </w:rPr>
              <w:t>
жылқы 2237бас*10,8га/бас=24159,6 га</w:t>
            </w:r>
          </w:p>
        </w:tc>
        <w:tc>
          <w:tcPr>
            <w:tcW w:w="5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 га+1306,8 га+24159 га=277258 га жануарларды алыстағы жайылымда ұстау үшін</w:t>
            </w:r>
          </w:p>
          <w:p>
            <w:pPr>
              <w:spacing w:after="20"/>
              <w:ind w:left="20"/>
              <w:jc w:val="both"/>
            </w:pPr>
            <w:r>
              <w:rPr>
                <w:rFonts w:ascii="Times New Roman"/>
                <w:b w:val="false"/>
                <w:i w:val="false"/>
                <w:color w:val="000000"/>
                <w:sz w:val="20"/>
              </w:rPr>
              <w:t>
92571га-277258га=51884,8га</w:t>
            </w:r>
          </w:p>
        </w:tc>
      </w:tr>
    </w:tbl>
    <w:p>
      <w:pPr>
        <w:spacing w:after="0"/>
        <w:ind w:left="0"/>
        <w:jc w:val="left"/>
      </w:pPr>
      <w:r>
        <w:rPr>
          <w:rFonts w:ascii="Times New Roman"/>
          <w:b/>
          <w:i w:val="false"/>
          <w:color w:val="000000"/>
        </w:rPr>
        <w:t xml:space="preserve"> Халықтың ауыл шаруашылығы жануарларының мал басын орналастыру үшін жайылымдарды қайта бөлу туралы мәліметтер.</w:t>
      </w:r>
    </w:p>
    <w:p>
      <w:pPr>
        <w:spacing w:after="0"/>
        <w:ind w:left="0"/>
        <w:jc w:val="both"/>
      </w:pPr>
      <w:r>
        <w:rPr>
          <w:rFonts w:ascii="Times New Roman"/>
          <w:b w:val="false"/>
          <w:i w:val="false"/>
          <w:color w:val="000000"/>
          <w:sz w:val="28"/>
        </w:rPr>
        <w:t>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
        <w:gridCol w:w="1130"/>
        <w:gridCol w:w="3081"/>
        <w:gridCol w:w="1014"/>
        <w:gridCol w:w="3711"/>
        <w:gridCol w:w="806"/>
        <w:gridCol w:w="2308"/>
      </w:tblGrid>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-352 бас (а.Бестоғай)</w:t>
            </w:r>
          </w:p>
          <w:p>
            <w:pPr>
              <w:spacing w:after="20"/>
              <w:ind w:left="20"/>
              <w:jc w:val="both"/>
            </w:pPr>
            <w:r>
              <w:rPr>
                <w:rFonts w:ascii="Times New Roman"/>
                <w:b w:val="false"/>
                <w:i w:val="false"/>
                <w:color w:val="000000"/>
                <w:sz w:val="20"/>
              </w:rPr>
              <w:t xml:space="preserve">
Жылқы 191 бас (а.Бестоғай) </w:t>
            </w:r>
          </w:p>
          <w:p>
            <w:pPr>
              <w:spacing w:after="20"/>
              <w:ind w:left="20"/>
              <w:jc w:val="both"/>
            </w:pPr>
            <w:r>
              <w:rPr>
                <w:rFonts w:ascii="Times New Roman"/>
                <w:b w:val="false"/>
                <w:i w:val="false"/>
                <w:color w:val="000000"/>
                <w:sz w:val="20"/>
              </w:rPr>
              <w:t>
ҰММ-109 бас (а. Бестоғай)</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-352 бас*9га/бас=3168 га, </w:t>
            </w:r>
          </w:p>
          <w:p>
            <w:pPr>
              <w:spacing w:after="20"/>
              <w:ind w:left="20"/>
              <w:jc w:val="both"/>
            </w:pPr>
            <w:r>
              <w:rPr>
                <w:rFonts w:ascii="Times New Roman"/>
                <w:b w:val="false"/>
                <w:i w:val="false"/>
                <w:color w:val="000000"/>
                <w:sz w:val="20"/>
              </w:rPr>
              <w:t xml:space="preserve">
жылқы 191бас*10,8=2062,8 га. </w:t>
            </w:r>
          </w:p>
          <w:p>
            <w:pPr>
              <w:spacing w:after="20"/>
              <w:ind w:left="20"/>
              <w:jc w:val="both"/>
            </w:pPr>
            <w:r>
              <w:rPr>
                <w:rFonts w:ascii="Times New Roman"/>
                <w:b w:val="false"/>
                <w:i w:val="false"/>
                <w:color w:val="000000"/>
                <w:sz w:val="20"/>
              </w:rPr>
              <w:t>
ҰММ 109*1,8=196,2</w:t>
            </w:r>
          </w:p>
          <w:p>
            <w:pPr>
              <w:spacing w:after="20"/>
              <w:ind w:left="20"/>
              <w:jc w:val="both"/>
            </w:pPr>
            <w:r>
              <w:rPr>
                <w:rFonts w:ascii="Times New Roman"/>
                <w:b w:val="false"/>
                <w:i w:val="false"/>
                <w:color w:val="000000"/>
                <w:sz w:val="20"/>
              </w:rPr>
              <w:t>
3168+2062,8+196,2=5427га</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5427 га </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"MeatTrade" – 2270 гa</w:t>
            </w:r>
          </w:p>
          <w:p>
            <w:pPr>
              <w:spacing w:after="20"/>
              <w:ind w:left="20"/>
              <w:jc w:val="both"/>
            </w:pPr>
            <w:r>
              <w:rPr>
                <w:rFonts w:ascii="Times New Roman"/>
                <w:b w:val="false"/>
                <w:i w:val="false"/>
                <w:color w:val="000000"/>
                <w:sz w:val="20"/>
              </w:rPr>
              <w:t>
ЖШС "Таң Мырза"-400га</w:t>
            </w:r>
          </w:p>
          <w:p>
            <w:pPr>
              <w:spacing w:after="20"/>
              <w:ind w:left="20"/>
              <w:jc w:val="both"/>
            </w:pPr>
            <w:r>
              <w:rPr>
                <w:rFonts w:ascii="Times New Roman"/>
                <w:b w:val="false"/>
                <w:i w:val="false"/>
                <w:color w:val="000000"/>
                <w:sz w:val="20"/>
              </w:rPr>
              <w:t>
ШҚ "Мадина"-370га</w:t>
            </w:r>
          </w:p>
          <w:p>
            <w:pPr>
              <w:spacing w:after="20"/>
              <w:ind w:left="20"/>
              <w:jc w:val="both"/>
            </w:pPr>
            <w:r>
              <w:rPr>
                <w:rFonts w:ascii="Times New Roman"/>
                <w:b w:val="false"/>
                <w:i w:val="false"/>
                <w:color w:val="000000"/>
                <w:sz w:val="20"/>
              </w:rPr>
              <w:t>
ШҚ "Калибек"-200 га</w:t>
            </w:r>
          </w:p>
          <w:p>
            <w:pPr>
              <w:spacing w:after="20"/>
              <w:ind w:left="20"/>
              <w:jc w:val="both"/>
            </w:pPr>
            <w:r>
              <w:rPr>
                <w:rFonts w:ascii="Times New Roman"/>
                <w:b w:val="false"/>
                <w:i w:val="false"/>
                <w:color w:val="000000"/>
                <w:sz w:val="20"/>
              </w:rPr>
              <w:t>
ЖШС "Бестогай ПСЖ"-5040 га</w:t>
            </w:r>
          </w:p>
          <w:p>
            <w:pPr>
              <w:spacing w:after="20"/>
              <w:ind w:left="20"/>
              <w:jc w:val="both"/>
            </w:pPr>
            <w:r>
              <w:rPr>
                <w:rFonts w:ascii="Times New Roman"/>
                <w:b w:val="false"/>
                <w:i w:val="false"/>
                <w:color w:val="000000"/>
                <w:sz w:val="20"/>
              </w:rPr>
              <w:t>
ШҚ "Арка"-1080 га</w:t>
            </w:r>
          </w:p>
          <w:p>
            <w:pPr>
              <w:spacing w:after="20"/>
              <w:ind w:left="20"/>
              <w:jc w:val="both"/>
            </w:pPr>
            <w:r>
              <w:rPr>
                <w:rFonts w:ascii="Times New Roman"/>
                <w:b w:val="false"/>
                <w:i w:val="false"/>
                <w:color w:val="000000"/>
                <w:sz w:val="20"/>
              </w:rPr>
              <w:t>
жалпы 9360га</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9360 га</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9360 га-5427 га= 3933 га</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2260 бас (а.Байсары) </w:t>
            </w:r>
          </w:p>
          <w:p>
            <w:pPr>
              <w:spacing w:after="20"/>
              <w:ind w:left="20"/>
              <w:jc w:val="both"/>
            </w:pPr>
            <w:r>
              <w:rPr>
                <w:rFonts w:ascii="Times New Roman"/>
                <w:b w:val="false"/>
                <w:i w:val="false"/>
                <w:color w:val="000000"/>
                <w:sz w:val="20"/>
              </w:rPr>
              <w:t>
ІҚМ 726 бас</w:t>
            </w:r>
          </w:p>
          <w:p>
            <w:pPr>
              <w:spacing w:after="20"/>
              <w:ind w:left="20"/>
              <w:jc w:val="both"/>
            </w:pPr>
            <w:r>
              <w:rPr>
                <w:rFonts w:ascii="Times New Roman"/>
                <w:b w:val="false"/>
                <w:i w:val="false"/>
                <w:color w:val="000000"/>
                <w:sz w:val="20"/>
              </w:rPr>
              <w:t>
ҰММ 726 бас</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2260 бас10,8=</w:t>
            </w:r>
          </w:p>
          <w:p>
            <w:pPr>
              <w:spacing w:after="20"/>
              <w:ind w:left="20"/>
              <w:jc w:val="both"/>
            </w:pPr>
            <w:r>
              <w:rPr>
                <w:rFonts w:ascii="Times New Roman"/>
                <w:b w:val="false"/>
                <w:i w:val="false"/>
                <w:color w:val="000000"/>
                <w:sz w:val="20"/>
              </w:rPr>
              <w:t>
24159 га.</w:t>
            </w:r>
          </w:p>
          <w:p>
            <w:pPr>
              <w:spacing w:after="20"/>
              <w:ind w:left="20"/>
              <w:jc w:val="both"/>
            </w:pPr>
            <w:r>
              <w:rPr>
                <w:rFonts w:ascii="Times New Roman"/>
                <w:b w:val="false"/>
                <w:i w:val="false"/>
                <w:color w:val="000000"/>
                <w:sz w:val="20"/>
              </w:rPr>
              <w:t>
ҰММ -726*1,8 га/ бас=</w:t>
            </w:r>
          </w:p>
          <w:p>
            <w:pPr>
              <w:spacing w:after="20"/>
              <w:ind w:left="20"/>
              <w:jc w:val="both"/>
            </w:pPr>
            <w:r>
              <w:rPr>
                <w:rFonts w:ascii="Times New Roman"/>
                <w:b w:val="false"/>
                <w:i w:val="false"/>
                <w:color w:val="000000"/>
                <w:sz w:val="20"/>
              </w:rPr>
              <w:t>
1306,8 га</w:t>
            </w:r>
          </w:p>
          <w:p>
            <w:pPr>
              <w:spacing w:after="20"/>
              <w:ind w:left="20"/>
              <w:jc w:val="both"/>
            </w:pPr>
            <w:r>
              <w:rPr>
                <w:rFonts w:ascii="Times New Roman"/>
                <w:b w:val="false"/>
                <w:i w:val="false"/>
                <w:color w:val="000000"/>
                <w:sz w:val="20"/>
              </w:rPr>
              <w:t>
ІҚМ 2260*9 га/бас=20340 га</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45805,8</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"Adal Agro"-4650 га,</w:t>
            </w:r>
          </w:p>
          <w:p>
            <w:pPr>
              <w:spacing w:after="20"/>
              <w:ind w:left="20"/>
              <w:jc w:val="both"/>
            </w:pPr>
            <w:r>
              <w:rPr>
                <w:rFonts w:ascii="Times New Roman"/>
                <w:b w:val="false"/>
                <w:i w:val="false"/>
                <w:color w:val="000000"/>
                <w:sz w:val="20"/>
              </w:rPr>
              <w:t>
ЖШС "Birlik Agro"-9132га</w:t>
            </w:r>
          </w:p>
          <w:p>
            <w:pPr>
              <w:spacing w:after="20"/>
              <w:ind w:left="20"/>
              <w:jc w:val="both"/>
            </w:pPr>
            <w:r>
              <w:rPr>
                <w:rFonts w:ascii="Times New Roman"/>
                <w:b w:val="false"/>
                <w:i w:val="false"/>
                <w:color w:val="000000"/>
                <w:sz w:val="20"/>
              </w:rPr>
              <w:t>
ЖШС "KZ Horse Mygalzhar"-32500 га,</w:t>
            </w:r>
          </w:p>
          <w:p>
            <w:pPr>
              <w:spacing w:after="20"/>
              <w:ind w:left="20"/>
              <w:jc w:val="both"/>
            </w:pPr>
            <w:r>
              <w:rPr>
                <w:rFonts w:ascii="Times New Roman"/>
                <w:b w:val="false"/>
                <w:i w:val="false"/>
                <w:color w:val="000000"/>
                <w:sz w:val="20"/>
              </w:rPr>
              <w:t>
ЖШС "KZ BEEF"-1627 га,</w:t>
            </w:r>
          </w:p>
          <w:p>
            <w:pPr>
              <w:spacing w:after="20"/>
              <w:ind w:left="20"/>
              <w:jc w:val="both"/>
            </w:pPr>
            <w:r>
              <w:rPr>
                <w:rFonts w:ascii="Times New Roman"/>
                <w:b w:val="false"/>
                <w:i w:val="false"/>
                <w:color w:val="000000"/>
                <w:sz w:val="20"/>
              </w:rPr>
              <w:t>
ЖШС "ZHALTAP"-15000 га,</w:t>
            </w:r>
          </w:p>
          <w:p>
            <w:pPr>
              <w:spacing w:after="20"/>
              <w:ind w:left="20"/>
              <w:jc w:val="both"/>
            </w:pPr>
            <w:r>
              <w:rPr>
                <w:rFonts w:ascii="Times New Roman"/>
                <w:b w:val="false"/>
                <w:i w:val="false"/>
                <w:color w:val="000000"/>
                <w:sz w:val="20"/>
              </w:rPr>
              <w:t>
ЖШС "Seleta Agroinvest"-15640 га,</w:t>
            </w:r>
          </w:p>
          <w:p>
            <w:pPr>
              <w:spacing w:after="20"/>
              <w:ind w:left="20"/>
              <w:jc w:val="both"/>
            </w:pPr>
            <w:r>
              <w:rPr>
                <w:rFonts w:ascii="Times New Roman"/>
                <w:b w:val="false"/>
                <w:i w:val="false"/>
                <w:color w:val="000000"/>
                <w:sz w:val="20"/>
              </w:rPr>
              <w:t>
ЖШС "Өнім-Табыс"-4000 га,</w:t>
            </w:r>
          </w:p>
          <w:p>
            <w:pPr>
              <w:spacing w:after="20"/>
              <w:ind w:left="20"/>
              <w:jc w:val="both"/>
            </w:pPr>
            <w:r>
              <w:rPr>
                <w:rFonts w:ascii="Times New Roman"/>
                <w:b w:val="false"/>
                <w:i w:val="false"/>
                <w:color w:val="000000"/>
                <w:sz w:val="20"/>
              </w:rPr>
              <w:t>
ЖШС "Шиелі"-7900 га,</w:t>
            </w:r>
          </w:p>
          <w:p>
            <w:pPr>
              <w:spacing w:after="20"/>
              <w:ind w:left="20"/>
              <w:jc w:val="both"/>
            </w:pPr>
            <w:r>
              <w:rPr>
                <w:rFonts w:ascii="Times New Roman"/>
                <w:b w:val="false"/>
                <w:i w:val="false"/>
                <w:color w:val="000000"/>
                <w:sz w:val="20"/>
              </w:rPr>
              <w:t>
ШҚ "Сұлтан"-1000 га,</w:t>
            </w:r>
          </w:p>
          <w:p>
            <w:pPr>
              <w:spacing w:after="20"/>
              <w:ind w:left="20"/>
              <w:jc w:val="both"/>
            </w:pPr>
            <w:r>
              <w:rPr>
                <w:rFonts w:ascii="Times New Roman"/>
                <w:b w:val="false"/>
                <w:i w:val="false"/>
                <w:color w:val="000000"/>
                <w:sz w:val="20"/>
              </w:rPr>
              <w:t>
ШҚ "Еркебұлан"-1052 га.</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92501га</w:t>
            </w:r>
          </w:p>
        </w:tc>
        <w:tc>
          <w:tcPr>
            <w:tcW w:w="2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92501-45805,8=</w:t>
            </w:r>
          </w:p>
          <w:p>
            <w:pPr>
              <w:spacing w:after="20"/>
              <w:ind w:left="20"/>
              <w:jc w:val="both"/>
            </w:pPr>
            <w:r>
              <w:rPr>
                <w:rFonts w:ascii="Times New Roman"/>
                <w:b w:val="false"/>
                <w:i w:val="false"/>
                <w:color w:val="000000"/>
                <w:sz w:val="20"/>
              </w:rPr>
              <w:t>
46695,2 га</w:t>
            </w:r>
          </w:p>
        </w:tc>
      </w:tr>
    </w:tbl>
    <w:p>
      <w:pPr>
        <w:spacing w:after="0"/>
        <w:ind w:left="0"/>
        <w:jc w:val="left"/>
      </w:pPr>
      <w:r>
        <w:rPr>
          <w:rFonts w:ascii="Times New Roman"/>
          <w:b/>
          <w:i w:val="false"/>
          <w:color w:val="000000"/>
        </w:rPr>
        <w:t xml:space="preserve"> Бестоғай ауылындағы жайылым айналымының схемасы</w:t>
      </w:r>
    </w:p>
    <w:p>
      <w:pPr>
        <w:spacing w:after="0"/>
        <w:ind w:left="0"/>
        <w:jc w:val="left"/>
      </w:pPr>
      <w:r>
        <w:br/>
      </w:r>
    </w:p>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Қызылту ауылындағы жайылым айналымының схемасы</w:t>
      </w:r>
    </w:p>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Байсары ауылындағы жайылым айналымының схемасы</w:t>
      </w:r>
    </w:p>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Бестоғай ауылында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Байсары ауылында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Қызылту ауылында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Байсары ауылындағы жайылым пайдаланушылардың су көздеріне қол жеткізу схемасы</w:t>
      </w:r>
    </w:p>
    <w:p>
      <w:pPr>
        <w:spacing w:after="0"/>
        <w:ind w:left="0"/>
        <w:jc w:val="left"/>
      </w:pP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Бестоғай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Бестоғай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Байсары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Бестоғай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Байсары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Қызылту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9"/>
        <w:gridCol w:w="1552"/>
        <w:gridCol w:w="2149"/>
        <w:gridCol w:w="2150"/>
        <w:gridCol w:w="2150"/>
        <w:gridCol w:w="2150"/>
      </w:tblGrid>
      <w:tr>
        <w:trPr>
          <w:trHeight w:val="30" w:hRule="atLeast"/>
        </w:trPr>
        <w:tc>
          <w:tcPr>
            <w:tcW w:w="21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жылғықаламдар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Бестоғай</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Байсары</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Кызылту</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left"/>
      </w:pPr>
      <w:r>
        <w:rPr>
          <w:rFonts w:ascii="Times New Roman"/>
          <w:b/>
          <w:i w:val="false"/>
          <w:color w:val="000000"/>
        </w:rPr>
        <w:t xml:space="preserve"> Бестоғай ауылдық округіндегі мал айдау сызбасы</w:t>
      </w:r>
    </w:p>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Аббревиатуралардың толық жазылуы:</w:t>
      </w:r>
    </w:p>
    <w:p>
      <w:pPr>
        <w:spacing w:after="0"/>
        <w:ind w:left="0"/>
        <w:jc w:val="both"/>
      </w:pPr>
      <w:r>
        <w:rPr>
          <w:rFonts w:ascii="Times New Roman"/>
          <w:b w:val="false"/>
          <w:i w:val="false"/>
          <w:color w:val="000000"/>
          <w:sz w:val="28"/>
        </w:rPr>
        <w:t>
      ШҚ –шаруа қожалығы;</w:t>
      </w:r>
    </w:p>
    <w:p>
      <w:pPr>
        <w:spacing w:after="0"/>
        <w:ind w:left="0"/>
        <w:jc w:val="both"/>
      </w:pPr>
      <w:r>
        <w:rPr>
          <w:rFonts w:ascii="Times New Roman"/>
          <w:b w:val="false"/>
          <w:i w:val="false"/>
          <w:color w:val="000000"/>
          <w:sz w:val="28"/>
        </w:rPr>
        <w:t>
      ШФҚ – шаруа фермер қожалығы;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АШӨК – ауыл шаруашылығы өндірістік кооперативі;</w:t>
      </w:r>
    </w:p>
    <w:p>
      <w:pPr>
        <w:spacing w:after="0"/>
        <w:ind w:left="0"/>
        <w:jc w:val="both"/>
      </w:pPr>
      <w:r>
        <w:rPr>
          <w:rFonts w:ascii="Times New Roman"/>
          <w:b w:val="false"/>
          <w:i w:val="false"/>
          <w:color w:val="000000"/>
          <w:sz w:val="28"/>
        </w:rPr>
        <w:t>
      ЖЖП – жалпы жер пайдаланушылар;</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Бестоғай а. –Бестоғай ауылы;</w:t>
      </w:r>
    </w:p>
    <w:p>
      <w:pPr>
        <w:spacing w:after="0"/>
        <w:ind w:left="0"/>
        <w:jc w:val="both"/>
      </w:pPr>
      <w:r>
        <w:rPr>
          <w:rFonts w:ascii="Times New Roman"/>
          <w:b w:val="false"/>
          <w:i w:val="false"/>
          <w:color w:val="000000"/>
          <w:sz w:val="28"/>
        </w:rPr>
        <w:t>
      Байсары а. – Байсары ауылы</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КЖМ – көктем-жаз маусымы;</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қалам.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532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5532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аудандық 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7С-21/2-21 шешіміне</w:t>
            </w:r>
            <w:r>
              <w:br/>
            </w:r>
            <w:r>
              <w:rPr>
                <w:rFonts w:ascii="Times New Roman"/>
                <w:b w:val="false"/>
                <w:i w:val="false"/>
                <w:color w:val="000000"/>
                <w:sz w:val="20"/>
              </w:rPr>
              <w:t>4-қосымша</w:t>
            </w:r>
            <w:r>
              <w:br/>
            </w:r>
            <w:r>
              <w:rPr>
                <w:rFonts w:ascii="Times New Roman"/>
                <w:b w:val="false"/>
                <w:i w:val="false"/>
                <w:color w:val="000000"/>
                <w:sz w:val="20"/>
              </w:rPr>
              <w:t>Бекітілді</w:t>
            </w:r>
          </w:p>
        </w:tc>
      </w:tr>
    </w:tbl>
    <w:bookmarkStart w:name="z11" w:id="6"/>
    <w:p>
      <w:pPr>
        <w:spacing w:after="0"/>
        <w:ind w:left="0"/>
        <w:jc w:val="left"/>
      </w:pPr>
      <w:r>
        <w:rPr>
          <w:rFonts w:ascii="Times New Roman"/>
          <w:b/>
          <w:i w:val="false"/>
          <w:color w:val="000000"/>
        </w:rPr>
        <w:t xml:space="preserve"> Ақмырза ауылдық округі бойынша 2021 жылға арналған жайылымдарды басқару және оларды пайдалану жөніндегі жоспар</w:t>
      </w:r>
    </w:p>
    <w:bookmarkEnd w:id="6"/>
    <w:p>
      <w:pPr>
        <w:spacing w:after="0"/>
        <w:ind w:left="0"/>
        <w:jc w:val="both"/>
      </w:pPr>
      <w:r>
        <w:rPr>
          <w:rFonts w:ascii="Times New Roman"/>
          <w:b w:val="false"/>
          <w:i w:val="false"/>
          <w:color w:val="000000"/>
          <w:sz w:val="28"/>
        </w:rPr>
        <w:t>
      Ақмырза ауылдық округінде 2021 жылға арналған жайылымдарды басқару және оларды пайдалану жөніндегі осы жоспар (бұдан әрі - жоспар)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"жайылымдарды ұтымды пайдалану қағидаларын бекіту туралы" Қазақстан Республикасы Премьер - Министрінің Орынбасары-Қазақстан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Жайылымдардың жалпы алаңына түсетін жүктеменің шекті жол берілетін нормасын бекіту туралы "Қазақстан Республикасы Үкіметінің 2015 жылғы 14 сәуірдегі № 3-3/332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және басқа да нормативтік-құқықтық актілерге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Ақмырза ауылдық округі аумағында жайылымдардың орналасу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арналарына, құбырлы немесе шахталы құдықтарға)қол жеткізу схемасы;</w:t>
      </w:r>
    </w:p>
    <w:p>
      <w:pPr>
        <w:spacing w:after="0"/>
        <w:ind w:left="0"/>
        <w:jc w:val="both"/>
      </w:pPr>
      <w:r>
        <w:rPr>
          <w:rFonts w:ascii="Times New Roman"/>
          <w:b w:val="false"/>
          <w:i w:val="false"/>
          <w:color w:val="000000"/>
          <w:sz w:val="28"/>
        </w:rPr>
        <w:t>
      5) жайылымы жоқ жеке және (немесе)заңды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Ақмырза ауылдық округ жанында орналасқан жайылымдармен қамтамасыз етілмеген жеке және (немесе)заңды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сызба (күнтізбелік кесте);</w:t>
      </w:r>
    </w:p>
    <w:p>
      <w:pPr>
        <w:spacing w:after="0"/>
        <w:ind w:left="0"/>
        <w:jc w:val="both"/>
      </w:pPr>
      <w:r>
        <w:rPr>
          <w:rFonts w:ascii="Times New Roman"/>
          <w:b w:val="false"/>
          <w:i w:val="false"/>
          <w:color w:val="000000"/>
          <w:sz w:val="28"/>
        </w:rPr>
        <w:t>
      8) мал айдау сызбасы;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w:t>
      </w:r>
    </w:p>
    <w:p>
      <w:pPr>
        <w:spacing w:after="0"/>
        <w:ind w:left="0"/>
        <w:jc w:val="both"/>
      </w:pPr>
      <w:r>
        <w:rPr>
          <w:rFonts w:ascii="Times New Roman"/>
          <w:b w:val="false"/>
          <w:i w:val="false"/>
          <w:color w:val="000000"/>
          <w:sz w:val="28"/>
        </w:rPr>
        <w:t>
      ветеринариялық-санитариялық объектілер туралы мәліметтерді;</w:t>
      </w:r>
    </w:p>
    <w:p>
      <w:pPr>
        <w:spacing w:after="0"/>
        <w:ind w:left="0"/>
        <w:jc w:val="both"/>
      </w:pPr>
      <w:r>
        <w:rPr>
          <w:rFonts w:ascii="Times New Roman"/>
          <w:b w:val="false"/>
          <w:i w:val="false"/>
          <w:color w:val="000000"/>
          <w:sz w:val="28"/>
        </w:rPr>
        <w:t>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w:t>
      </w:r>
    </w:p>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мәліметтерді;</w:t>
      </w:r>
    </w:p>
    <w:p>
      <w:pPr>
        <w:spacing w:after="0"/>
        <w:ind w:left="0"/>
        <w:jc w:val="both"/>
      </w:pPr>
      <w:r>
        <w:rPr>
          <w:rFonts w:ascii="Times New Roman"/>
          <w:b w:val="false"/>
          <w:i w:val="false"/>
          <w:color w:val="000000"/>
          <w:sz w:val="28"/>
        </w:rPr>
        <w:t>
      ауыл шаруашылығы жануарларын мәдени және аридтік жайылымдарда жаю ерекшеліктерін;</w:t>
      </w:r>
    </w:p>
    <w:p>
      <w:pPr>
        <w:spacing w:after="0"/>
        <w:ind w:left="0"/>
        <w:jc w:val="both"/>
      </w:pPr>
      <w:r>
        <w:rPr>
          <w:rFonts w:ascii="Times New Roman"/>
          <w:b w:val="false"/>
          <w:i w:val="false"/>
          <w:color w:val="000000"/>
          <w:sz w:val="28"/>
        </w:rPr>
        <w:t>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Ақмырза ауылдық округінде 2 ауылдық елді мекен бар.</w:t>
      </w:r>
    </w:p>
    <w:p>
      <w:pPr>
        <w:spacing w:after="0"/>
        <w:ind w:left="0"/>
        <w:jc w:val="both"/>
      </w:pPr>
      <w:r>
        <w:rPr>
          <w:rFonts w:ascii="Times New Roman"/>
          <w:b w:val="false"/>
          <w:i w:val="false"/>
          <w:color w:val="000000"/>
          <w:sz w:val="28"/>
        </w:rPr>
        <w:t>
      Ақмырза ауылдық округі аумағының жалпы ауданы 82216 гектар, оның ішінде егістік – 6201 га, жайылымдық жер – 52905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жерлер-41325 гектар;</w:t>
      </w:r>
    </w:p>
    <w:p>
      <w:pPr>
        <w:spacing w:after="0"/>
        <w:ind w:left="0"/>
        <w:jc w:val="both"/>
      </w:pPr>
      <w:r>
        <w:rPr>
          <w:rFonts w:ascii="Times New Roman"/>
          <w:b w:val="false"/>
          <w:i w:val="false"/>
          <w:color w:val="000000"/>
          <w:sz w:val="28"/>
        </w:rPr>
        <w:t>
      елді мекендердің жерлері-3943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арналмаған өзге де жер-3000гектар;</w:t>
      </w:r>
    </w:p>
    <w:p>
      <w:pPr>
        <w:spacing w:after="0"/>
        <w:ind w:left="0"/>
        <w:jc w:val="both"/>
      </w:pPr>
      <w:r>
        <w:rPr>
          <w:rFonts w:ascii="Times New Roman"/>
          <w:b w:val="false"/>
          <w:i w:val="false"/>
          <w:color w:val="000000"/>
          <w:sz w:val="28"/>
        </w:rPr>
        <w:t>
      қордағы жерлер-1534 гектар</w:t>
      </w:r>
    </w:p>
    <w:p>
      <w:pPr>
        <w:spacing w:after="0"/>
        <w:ind w:left="0"/>
        <w:jc w:val="both"/>
      </w:pPr>
      <w:r>
        <w:rPr>
          <w:rFonts w:ascii="Times New Roman"/>
          <w:b w:val="false"/>
          <w:i w:val="false"/>
          <w:color w:val="000000"/>
          <w:sz w:val="28"/>
        </w:rPr>
        <w:t>
      Табиғи аудандастыруға сәйкес Ақмырза ауылдық округінің аумағы Орталық Қазақстандық ұсақ шоқылық шегінде орналасқан. Бұл ауданның климаты күрт континентальды, бұл жылдық және күнделікті температураның үлкен ауытқуларымен, буланудың жауын-шашын мөлшерінен едәуір асып кетуімен көрінеді.</w:t>
      </w:r>
    </w:p>
    <w:p>
      <w:pPr>
        <w:spacing w:after="0"/>
        <w:ind w:left="0"/>
        <w:jc w:val="both"/>
      </w:pPr>
      <w:r>
        <w:rPr>
          <w:rFonts w:ascii="Times New Roman"/>
          <w:b w:val="false"/>
          <w:i w:val="false"/>
          <w:color w:val="000000"/>
          <w:sz w:val="28"/>
        </w:rPr>
        <w:t>
      Ақмырза ауылдық округінің аумағы құрғақ дала аймағында орналасқан, онда топырақ түзудің шымды түрі таралған, ал аймақтық топырақтары қара қоңыр топырақ болып табылады. Аймақтық топырақтардан басқа интразональды топырақтар кең таралды: шалғынды-каштан, шалғынды-каштан, шалғынды-каштан шалғынды-батпақты топырақтар, каштан сортаңдары және сортаң топырақтар.</w:t>
      </w:r>
    </w:p>
    <w:p>
      <w:pPr>
        <w:spacing w:after="0"/>
        <w:ind w:left="0"/>
        <w:jc w:val="both"/>
      </w:pPr>
      <w:r>
        <w:rPr>
          <w:rFonts w:ascii="Times New Roman"/>
          <w:b w:val="false"/>
          <w:i w:val="false"/>
          <w:color w:val="000000"/>
          <w:sz w:val="28"/>
        </w:rPr>
        <w:t>
      2021 жылдың 1 тамызына Ақмырза ауылдық округінде (халықтың жеке ауласы және ЖШС және ШҚ мал басы) 3322 ірі қара мал, оның ішінде 1537 бас аналық мал, 4229 бас ұсақ мал, 2207 бас жылқы бар. Оның ішінде:</w:t>
      </w:r>
    </w:p>
    <w:p>
      <w:pPr>
        <w:spacing w:after="0"/>
        <w:ind w:left="0"/>
        <w:jc w:val="both"/>
      </w:pPr>
      <w:r>
        <w:rPr>
          <w:rFonts w:ascii="Times New Roman"/>
          <w:b w:val="false"/>
          <w:i w:val="false"/>
          <w:color w:val="000000"/>
          <w:sz w:val="28"/>
        </w:rPr>
        <w:t>
      Ақмырза ауылында:</w:t>
      </w:r>
    </w:p>
    <w:p>
      <w:pPr>
        <w:spacing w:after="0"/>
        <w:ind w:left="0"/>
        <w:jc w:val="both"/>
      </w:pPr>
      <w:r>
        <w:rPr>
          <w:rFonts w:ascii="Times New Roman"/>
          <w:b w:val="false"/>
          <w:i w:val="false"/>
          <w:color w:val="000000"/>
          <w:sz w:val="28"/>
        </w:rPr>
        <w:t>
      ірі қара мал 800 бас, оның ішінде аналық мал басы 510 бас, ұсақ мал 1252 бас, жылқы 427 бас.</w:t>
      </w:r>
    </w:p>
    <w:p>
      <w:pPr>
        <w:spacing w:after="0"/>
        <w:ind w:left="0"/>
        <w:jc w:val="both"/>
      </w:pPr>
      <w:r>
        <w:rPr>
          <w:rFonts w:ascii="Times New Roman"/>
          <w:b w:val="false"/>
          <w:i w:val="false"/>
          <w:color w:val="000000"/>
          <w:sz w:val="28"/>
        </w:rPr>
        <w:t>
      Ақмырза ауылы жайылымдарының ауданы 5187 гектарды құрайды. Есеп нәтижелері бойынша халықтың мал жаю қажеттілігі 14064 га құрайды, жайылым тапшылығы 8877 га құрайды.</w:t>
      </w:r>
    </w:p>
    <w:p>
      <w:pPr>
        <w:spacing w:after="0"/>
        <w:ind w:left="0"/>
        <w:jc w:val="both"/>
      </w:pPr>
      <w:r>
        <w:rPr>
          <w:rFonts w:ascii="Times New Roman"/>
          <w:b w:val="false"/>
          <w:i w:val="false"/>
          <w:color w:val="000000"/>
          <w:sz w:val="28"/>
        </w:rPr>
        <w:t>
      Жолбасшы ауылы жайылымдарының ауданы 1909 гектарды құрайды. Есеп нәтижелері бойынша халықтың мал жаю қажеттілігі 4696 га құрайды, жайылым тапшылығы 2787 га құрайды</w:t>
      </w:r>
    </w:p>
    <w:p>
      <w:pPr>
        <w:spacing w:after="0"/>
        <w:ind w:left="0"/>
        <w:jc w:val="both"/>
      </w:pPr>
      <w:r>
        <w:rPr>
          <w:rFonts w:ascii="Times New Roman"/>
          <w:b w:val="false"/>
          <w:i w:val="false"/>
          <w:color w:val="000000"/>
          <w:sz w:val="28"/>
        </w:rPr>
        <w:t>
      Ақмырза ауылдық округінің ЖШС, шаруа және фермер қожалықтарындағы мал басы: ірі қара мал 1614 бас, ұсақ мал 2700 бас, жылқы 1773 бас. ЖШС, шаруа және фермер қожалықтарына берілген жайылымдық жерлердің ауданы 57100 гектарды құрайды. "Серноводск" ЖШС-дағы жайылымдардың артығы 18250 га құрайды.</w:t>
      </w:r>
    </w:p>
    <w:p>
      <w:pPr>
        <w:spacing w:after="0"/>
        <w:ind w:left="0"/>
        <w:jc w:val="both"/>
      </w:pPr>
      <w:r>
        <w:rPr>
          <w:rFonts w:ascii="Times New Roman"/>
          <w:b w:val="false"/>
          <w:i w:val="false"/>
          <w:color w:val="000000"/>
          <w:sz w:val="28"/>
        </w:rPr>
        <w:t>
      Пайда болған жайылымдардың артықтығы Ақмырза және Жолбасшы ауылдары халқының жайылым тапшылығының орнын толтыру және ауыл шаруашылығы малдарының мал басын жаю үшін пайдаланылатын болады.</w:t>
      </w:r>
    </w:p>
    <w:p>
      <w:pPr>
        <w:spacing w:after="0"/>
        <w:ind w:left="0"/>
        <w:jc w:val="both"/>
      </w:pPr>
      <w:r>
        <w:rPr>
          <w:rFonts w:ascii="Times New Roman"/>
          <w:b w:val="false"/>
          <w:i w:val="false"/>
          <w:color w:val="000000"/>
          <w:sz w:val="28"/>
        </w:rPr>
        <w:t>
      ШҚ және ЖШС жануарларына ауылдық округ жерінен малды өтеусіз айдап өту туралы әкімнің өкімі бар:</w:t>
      </w:r>
    </w:p>
    <w:p>
      <w:pPr>
        <w:spacing w:after="0"/>
        <w:ind w:left="0"/>
        <w:jc w:val="both"/>
      </w:pPr>
      <w:r>
        <w:rPr>
          <w:rFonts w:ascii="Times New Roman"/>
          <w:b w:val="false"/>
          <w:i w:val="false"/>
          <w:color w:val="000000"/>
          <w:sz w:val="28"/>
        </w:rPr>
        <w:t>
      С.М. Ескендіров ("Серноводск"ЖШС жеке меншік секторындағы ІҚМ, "Оңғаров" ЖК "Виктор" ШҚ, "Әділ"ШҚ, "Мәди"ШҚ, "Темірбек"ШҚ.</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Ақмырза, Жолбасшы ауылдарында ауыл шаруашылығы жануарларының аналық (сауын) басын ұстау бойынша елді мекендердің қолда бар жайылымдық алқаптарында 7096 га мөлшерінде қажеттілік 11664 га құрайды, жүктеме нормасы 9 га/бас.</w:t>
      </w:r>
    </w:p>
    <w:p>
      <w:pPr>
        <w:spacing w:after="0"/>
        <w:ind w:left="0"/>
        <w:jc w:val="both"/>
      </w:pPr>
      <w:r>
        <w:rPr>
          <w:rFonts w:ascii="Times New Roman"/>
          <w:b w:val="false"/>
          <w:i w:val="false"/>
          <w:color w:val="000000"/>
          <w:sz w:val="28"/>
        </w:rPr>
        <w:t>
      11664 га мөлшеріндегі жайылымдық алқаптардың ішінара қалыптасқан қажеттілігін "Серноводск" ЖШС - ға тиесілі тиелмеген жерлерде халықтың ауыл шаруашылығы жануарларын жаю есебінен толтыру қажет-18250 га,</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"су тұтынудың және су бұрудың үлестік нормаларын әзірлеу жөніндегі әдістеме"Қазақстан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бұйрығына</w:t>
      </w:r>
      <w:r>
        <w:rPr>
          <w:rFonts w:ascii="Times New Roman"/>
          <w:b w:val="false"/>
          <w:i w:val="false"/>
          <w:color w:val="000000"/>
          <w:sz w:val="28"/>
        </w:rPr>
        <w:t xml:space="preserve"> сәйкес айқындалған.</w:t>
      </w:r>
    </w:p>
    <w:p>
      <w:pPr>
        <w:spacing w:after="0"/>
        <w:ind w:left="0"/>
        <w:jc w:val="left"/>
      </w:pPr>
      <w:r>
        <w:rPr>
          <w:rFonts w:ascii="Times New Roman"/>
          <w:b/>
          <w:i w:val="false"/>
          <w:color w:val="000000"/>
        </w:rPr>
        <w:t xml:space="preserve"> Ауыл шаруашылығы жануарларының орташа тәуліктік су тұтынуы, 1 мал басына тәулігіне литр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6"/>
        <w:gridCol w:w="1594"/>
        <w:gridCol w:w="1594"/>
        <w:gridCol w:w="1594"/>
        <w:gridCol w:w="1594"/>
        <w:gridCol w:w="1594"/>
        <w:gridCol w:w="1594"/>
      </w:tblGrid>
      <w:tr>
        <w:trPr>
          <w:trHeight w:val="30" w:hRule="atLeast"/>
        </w:trPr>
        <w:tc>
          <w:tcPr>
            <w:tcW w:w="2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тобы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аймақ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аймақ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сиырлар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құнажындар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Төлі бар мегежіндер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Мегежіндер ересектер буаз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айға</w:t>
            </w:r>
          </w:p>
          <w:p>
            <w:pPr>
              <w:spacing w:after="20"/>
              <w:ind w:left="20"/>
              <w:jc w:val="both"/>
            </w:pPr>
            <w:r>
              <w:rPr>
                <w:rFonts w:ascii="Times New Roman"/>
                <w:b w:val="false"/>
                <w:i w:val="false"/>
                <w:color w:val="000000"/>
                <w:sz w:val="20"/>
              </w:rPr>
              <w:t>
Дейінгі шошқалардың төлдері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Жылқыларды емізетін жұмысшылар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бала емізетін жылқылар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ересектер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жасқа дейінгі қойлардың төлдері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Жайылым айналымдарының схемаларын және ауыл шаруашылығы жануарларын жаю мен жылжытудың маусымдық маршруттарын белгілейтін жайылымдарды пайдалану жөніндегі күнтізбелік кестені ШҚ, ШФҚ, ЖШС, ӘКК осы жоспарда жер пайдаланушылардың өз бетінше көрсеткен мәліметтерін ескере отырып айқындайды.</w:t>
      </w:r>
    </w:p>
    <w:p>
      <w:pPr>
        <w:spacing w:after="0"/>
        <w:ind w:left="0"/>
        <w:jc w:val="left"/>
      </w:pPr>
      <w:r>
        <w:rPr>
          <w:rFonts w:ascii="Times New Roman"/>
          <w:b/>
          <w:i w:val="false"/>
          <w:color w:val="000000"/>
        </w:rPr>
        <w:t xml:space="preserve"> Тізім Ақмырза ауылдық округі аумағында жайылымдардың орналасу схемасына (картасына) қоса берілетін жер учаскелерінің меншік иелері мен жер пайдаланушылар</w:t>
      </w:r>
    </w:p>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4"/>
        <w:gridCol w:w="1085"/>
        <w:gridCol w:w="1274"/>
        <w:gridCol w:w="3840"/>
        <w:gridCol w:w="4212"/>
        <w:gridCol w:w="1275"/>
      </w:tblGrid>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Малдардың болуы</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артығы</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"Мади" тарауы Боранбаев Сансызбай Набидуллаұлы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37бас, ҰММ – 200 бас, жылқы-37бас</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37бас*9/бас= 333га</w:t>
            </w:r>
          </w:p>
          <w:p>
            <w:pPr>
              <w:spacing w:after="20"/>
              <w:ind w:left="20"/>
              <w:jc w:val="both"/>
            </w:pPr>
            <w:r>
              <w:rPr>
                <w:rFonts w:ascii="Times New Roman"/>
                <w:b w:val="false"/>
                <w:i w:val="false"/>
                <w:color w:val="000000"/>
                <w:sz w:val="20"/>
              </w:rPr>
              <w:t>
ҰММ 200 бас*1,8га/бас=360га</w:t>
            </w:r>
          </w:p>
          <w:p>
            <w:pPr>
              <w:spacing w:after="20"/>
              <w:ind w:left="20"/>
              <w:jc w:val="both"/>
            </w:pPr>
            <w:r>
              <w:rPr>
                <w:rFonts w:ascii="Times New Roman"/>
                <w:b w:val="false"/>
                <w:i w:val="false"/>
                <w:color w:val="000000"/>
                <w:sz w:val="20"/>
              </w:rPr>
              <w:t>
Жылқы 21бас*10,8/бас=226,8га</w:t>
            </w:r>
          </w:p>
          <w:p>
            <w:pPr>
              <w:spacing w:after="20"/>
              <w:ind w:left="20"/>
              <w:jc w:val="both"/>
            </w:pPr>
            <w:r>
              <w:rPr>
                <w:rFonts w:ascii="Times New Roman"/>
                <w:b w:val="false"/>
                <w:i w:val="false"/>
                <w:color w:val="000000"/>
                <w:sz w:val="20"/>
              </w:rPr>
              <w:t>
333га+360га+226,8га=919га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"Темирбек" тарауы Сабитов Куандык Темирбекұлы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30бас, ҰММ – 1600 бас, жылқы -510бас</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30бас.*9га/бас.= 270 га</w:t>
            </w:r>
          </w:p>
          <w:p>
            <w:pPr>
              <w:spacing w:after="20"/>
              <w:ind w:left="20"/>
              <w:jc w:val="both"/>
            </w:pPr>
            <w:r>
              <w:rPr>
                <w:rFonts w:ascii="Times New Roman"/>
                <w:b w:val="false"/>
                <w:i w:val="false"/>
                <w:color w:val="000000"/>
                <w:sz w:val="20"/>
              </w:rPr>
              <w:t>
ҰММ 1600 бас.*1,8га/бас.= 2880га</w:t>
            </w:r>
          </w:p>
          <w:p>
            <w:pPr>
              <w:spacing w:after="20"/>
              <w:ind w:left="20"/>
              <w:jc w:val="both"/>
            </w:pPr>
            <w:r>
              <w:rPr>
                <w:rFonts w:ascii="Times New Roman"/>
                <w:b w:val="false"/>
                <w:i w:val="false"/>
                <w:color w:val="000000"/>
                <w:sz w:val="20"/>
              </w:rPr>
              <w:t>
Жылқы 510бас.*10,8/бас=5508га</w:t>
            </w:r>
          </w:p>
          <w:p>
            <w:pPr>
              <w:spacing w:after="20"/>
              <w:ind w:left="20"/>
              <w:jc w:val="both"/>
            </w:pPr>
            <w:r>
              <w:rPr>
                <w:rFonts w:ascii="Times New Roman"/>
                <w:b w:val="false"/>
                <w:i w:val="false"/>
                <w:color w:val="000000"/>
                <w:sz w:val="20"/>
              </w:rPr>
              <w:t>
270га+2880га+5508га=8658га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-4146</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ШҚ"Фортуна" тарауы Нургазина Райхан</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120 бас</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ІҚМ *9га/бас=1080га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1354га</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"Әдил" тарауы Абаков Миранбек Ертайұлы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80 бас, ҰММ – 160 бас, жылқы -200</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80бас.*9га/бас.= 720 га</w:t>
            </w:r>
          </w:p>
          <w:p>
            <w:pPr>
              <w:spacing w:after="20"/>
              <w:ind w:left="20"/>
              <w:jc w:val="both"/>
            </w:pPr>
            <w:r>
              <w:rPr>
                <w:rFonts w:ascii="Times New Roman"/>
                <w:b w:val="false"/>
                <w:i w:val="false"/>
                <w:color w:val="000000"/>
                <w:sz w:val="20"/>
              </w:rPr>
              <w:t>
ҰММ 160 бас.*1,8 га/бас.=288га</w:t>
            </w:r>
          </w:p>
          <w:p>
            <w:pPr>
              <w:spacing w:after="20"/>
              <w:ind w:left="20"/>
              <w:jc w:val="both"/>
            </w:pPr>
            <w:r>
              <w:rPr>
                <w:rFonts w:ascii="Times New Roman"/>
                <w:b w:val="false"/>
                <w:i w:val="false"/>
                <w:color w:val="000000"/>
                <w:sz w:val="20"/>
              </w:rPr>
              <w:t>
Жылқы 200бас.*10,8га/бас=2160га</w:t>
            </w:r>
          </w:p>
          <w:p>
            <w:pPr>
              <w:spacing w:after="20"/>
              <w:ind w:left="20"/>
              <w:jc w:val="both"/>
            </w:pPr>
            <w:r>
              <w:rPr>
                <w:rFonts w:ascii="Times New Roman"/>
                <w:b w:val="false"/>
                <w:i w:val="false"/>
                <w:color w:val="000000"/>
                <w:sz w:val="20"/>
              </w:rPr>
              <w:t>
720га+288га+2160га=3168га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"Виктор" тарауы Козлов Виктор Николаевич</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16 бас, жылқы-2</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ІҚМ *9 га/бас =144 га,</w:t>
            </w:r>
          </w:p>
          <w:p>
            <w:pPr>
              <w:spacing w:after="20"/>
              <w:ind w:left="20"/>
              <w:jc w:val="both"/>
            </w:pPr>
            <w:r>
              <w:rPr>
                <w:rFonts w:ascii="Times New Roman"/>
                <w:b w:val="false"/>
                <w:i w:val="false"/>
                <w:color w:val="000000"/>
                <w:sz w:val="20"/>
              </w:rPr>
              <w:t>
Жылқы2бас *10,8га=21,6га</w:t>
            </w:r>
          </w:p>
          <w:p>
            <w:pPr>
              <w:spacing w:after="20"/>
              <w:ind w:left="20"/>
              <w:jc w:val="both"/>
            </w:pPr>
            <w:r>
              <w:rPr>
                <w:rFonts w:ascii="Times New Roman"/>
                <w:b w:val="false"/>
                <w:i w:val="false"/>
                <w:color w:val="000000"/>
                <w:sz w:val="20"/>
              </w:rPr>
              <w:t>
144га+21,6га=165,6га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63га</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"Глория" Рыбалко Сергей Васильевич</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Деректері жоқ</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1181га</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"Бимжанов" Бимжанов серик Секенович</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жылқы-340бас</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Жылқы340бас.*9га/бас=3060га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 Сайдалы" Тулеубеков Ардак Серикбайұлы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203бас, ҰММ –300 бас</w:t>
            </w:r>
          </w:p>
          <w:p>
            <w:pPr>
              <w:spacing w:after="20"/>
              <w:ind w:left="20"/>
              <w:jc w:val="both"/>
            </w:pPr>
            <w:r>
              <w:rPr>
                <w:rFonts w:ascii="Times New Roman"/>
                <w:b w:val="false"/>
                <w:i w:val="false"/>
                <w:color w:val="000000"/>
                <w:sz w:val="20"/>
              </w:rPr>
              <w:t>
Жылқы-220бас</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203бас.*9га/бас.= 1827 га</w:t>
            </w:r>
          </w:p>
          <w:p>
            <w:pPr>
              <w:spacing w:after="20"/>
              <w:ind w:left="20"/>
              <w:jc w:val="both"/>
            </w:pPr>
            <w:r>
              <w:rPr>
                <w:rFonts w:ascii="Times New Roman"/>
                <w:b w:val="false"/>
                <w:i w:val="false"/>
                <w:color w:val="000000"/>
                <w:sz w:val="20"/>
              </w:rPr>
              <w:t>
ҰММ 300 бас.*1,8 га/бас.=540а</w:t>
            </w:r>
          </w:p>
          <w:p>
            <w:pPr>
              <w:spacing w:after="20"/>
              <w:ind w:left="20"/>
              <w:jc w:val="both"/>
            </w:pPr>
            <w:r>
              <w:rPr>
                <w:rFonts w:ascii="Times New Roman"/>
                <w:b w:val="false"/>
                <w:i w:val="false"/>
                <w:color w:val="000000"/>
                <w:sz w:val="20"/>
              </w:rPr>
              <w:t>
Жылқы 220бас.*10,8га/бас=2376га</w:t>
            </w:r>
          </w:p>
          <w:p>
            <w:pPr>
              <w:spacing w:after="20"/>
              <w:ind w:left="20"/>
              <w:jc w:val="both"/>
            </w:pPr>
            <w:r>
              <w:rPr>
                <w:rFonts w:ascii="Times New Roman"/>
                <w:b w:val="false"/>
                <w:i w:val="false"/>
                <w:color w:val="000000"/>
                <w:sz w:val="20"/>
              </w:rPr>
              <w:t>
1827га+540га+2376га=4743га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Наливайко Сергей Иванович</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Деректері жоқ</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Амангельдинов Бейбут Айтпайұлы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ІҚМ-25бас.мрс-30бас,жылқы-90 бас</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12бас*9га/бас.= 108га</w:t>
            </w:r>
          </w:p>
          <w:p>
            <w:pPr>
              <w:spacing w:after="20"/>
              <w:ind w:left="20"/>
              <w:jc w:val="both"/>
            </w:pPr>
            <w:r>
              <w:rPr>
                <w:rFonts w:ascii="Times New Roman"/>
                <w:b w:val="false"/>
                <w:i w:val="false"/>
                <w:color w:val="000000"/>
                <w:sz w:val="20"/>
              </w:rPr>
              <w:t>
ҰММ 29бас*1,8га/бас=52 га</w:t>
            </w:r>
          </w:p>
          <w:p>
            <w:pPr>
              <w:spacing w:after="20"/>
              <w:ind w:left="20"/>
              <w:jc w:val="both"/>
            </w:pPr>
            <w:r>
              <w:rPr>
                <w:rFonts w:ascii="Times New Roman"/>
                <w:b w:val="false"/>
                <w:i w:val="false"/>
                <w:color w:val="000000"/>
                <w:sz w:val="20"/>
              </w:rPr>
              <w:t>
Жылқы39бас.*10,8га/бас=432га</w:t>
            </w:r>
          </w:p>
          <w:p>
            <w:pPr>
              <w:spacing w:after="20"/>
              <w:ind w:left="20"/>
              <w:jc w:val="both"/>
            </w:pPr>
            <w:r>
              <w:rPr>
                <w:rFonts w:ascii="Times New Roman"/>
                <w:b w:val="false"/>
                <w:i w:val="false"/>
                <w:color w:val="000000"/>
                <w:sz w:val="20"/>
              </w:rPr>
              <w:t>
108га+52га+432га=592га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Битюкова Валентина Владимировна</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ІҚМ-12бас,жылқы -4бас,ешкі-18</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12бас.*9га/бас.= 108га</w:t>
            </w:r>
          </w:p>
          <w:p>
            <w:pPr>
              <w:spacing w:after="20"/>
              <w:ind w:left="20"/>
              <w:jc w:val="both"/>
            </w:pPr>
            <w:r>
              <w:rPr>
                <w:rFonts w:ascii="Times New Roman"/>
                <w:b w:val="false"/>
                <w:i w:val="false"/>
                <w:color w:val="000000"/>
                <w:sz w:val="20"/>
              </w:rPr>
              <w:t>
ешкі 18 бас.*1,8га/бас.=33га</w:t>
            </w:r>
          </w:p>
          <w:p>
            <w:pPr>
              <w:spacing w:after="20"/>
              <w:ind w:left="20"/>
              <w:jc w:val="both"/>
            </w:pPr>
            <w:r>
              <w:rPr>
                <w:rFonts w:ascii="Times New Roman"/>
                <w:b w:val="false"/>
                <w:i w:val="false"/>
                <w:color w:val="000000"/>
                <w:sz w:val="20"/>
              </w:rPr>
              <w:t>
Жылқы 4бас.*10,8га/бас=43га</w:t>
            </w:r>
          </w:p>
          <w:p>
            <w:pPr>
              <w:spacing w:after="20"/>
              <w:ind w:left="20"/>
              <w:jc w:val="both"/>
            </w:pPr>
            <w:r>
              <w:rPr>
                <w:rFonts w:ascii="Times New Roman"/>
                <w:b w:val="false"/>
                <w:i w:val="false"/>
                <w:color w:val="000000"/>
                <w:sz w:val="20"/>
              </w:rPr>
              <w:t>
108га+33га+46га=187га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Русакович Иван Аркадьевич</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Деректері жоқ</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Онгаров Жангельды Туканұлы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ІҚМ-5бас,қой-27 бас,жылқы-19 голов</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5бас*9га/бас.= 45га</w:t>
            </w:r>
          </w:p>
          <w:p>
            <w:pPr>
              <w:spacing w:after="20"/>
              <w:ind w:left="20"/>
              <w:jc w:val="both"/>
            </w:pPr>
            <w:r>
              <w:rPr>
                <w:rFonts w:ascii="Times New Roman"/>
                <w:b w:val="false"/>
                <w:i w:val="false"/>
                <w:color w:val="000000"/>
                <w:sz w:val="20"/>
              </w:rPr>
              <w:t>
ҰММ 27 бас.*1,8/бас.= 48,6 га</w:t>
            </w:r>
          </w:p>
          <w:p>
            <w:pPr>
              <w:spacing w:after="20"/>
              <w:ind w:left="20"/>
              <w:jc w:val="both"/>
            </w:pPr>
            <w:r>
              <w:rPr>
                <w:rFonts w:ascii="Times New Roman"/>
                <w:b w:val="false"/>
                <w:i w:val="false"/>
                <w:color w:val="000000"/>
                <w:sz w:val="20"/>
              </w:rPr>
              <w:t>
Жылқы17бас.* 10,8га/бас=183га</w:t>
            </w:r>
          </w:p>
          <w:p>
            <w:pPr>
              <w:spacing w:after="20"/>
              <w:ind w:left="20"/>
              <w:jc w:val="both"/>
            </w:pPr>
            <w:r>
              <w:rPr>
                <w:rFonts w:ascii="Times New Roman"/>
                <w:b w:val="false"/>
                <w:i w:val="false"/>
                <w:color w:val="000000"/>
                <w:sz w:val="20"/>
              </w:rPr>
              <w:t>
45га+48,6га+183га=276га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Аман Темирбекұлы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Жылқы-45</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45бас* 10,8га/бас=486га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"Серноводск"</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27880</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655, жылқы-179</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770бас*9га/бас= 6930га</w:t>
            </w:r>
          </w:p>
          <w:p>
            <w:pPr>
              <w:spacing w:after="20"/>
              <w:ind w:left="20"/>
              <w:jc w:val="both"/>
            </w:pPr>
            <w:r>
              <w:rPr>
                <w:rFonts w:ascii="Times New Roman"/>
                <w:b w:val="false"/>
                <w:i w:val="false"/>
                <w:color w:val="000000"/>
                <w:sz w:val="20"/>
              </w:rPr>
              <w:t>
Жылқы250бас.* 10,8га/бас=2700га</w:t>
            </w:r>
          </w:p>
          <w:p>
            <w:pPr>
              <w:spacing w:after="20"/>
              <w:ind w:left="20"/>
              <w:jc w:val="both"/>
            </w:pPr>
            <w:r>
              <w:rPr>
                <w:rFonts w:ascii="Times New Roman"/>
                <w:b w:val="false"/>
                <w:i w:val="false"/>
                <w:color w:val="000000"/>
                <w:sz w:val="20"/>
              </w:rPr>
              <w:t>
6930га +1933=9630га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18250га</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ЖШС"Нс-Кеноткель</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ІҚМ-683</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683бас.*9га/бас= 6147га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-5157</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"Олжас-Іскер"</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11507</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ІҚМ-244, жылқы250,ҰММ-322</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244бас.*9га/бас= 2196га</w:t>
            </w:r>
          </w:p>
          <w:p>
            <w:pPr>
              <w:spacing w:after="20"/>
              <w:ind w:left="20"/>
              <w:jc w:val="both"/>
            </w:pPr>
            <w:r>
              <w:rPr>
                <w:rFonts w:ascii="Times New Roman"/>
                <w:b w:val="false"/>
                <w:i w:val="false"/>
                <w:color w:val="000000"/>
                <w:sz w:val="20"/>
              </w:rPr>
              <w:t>
ҰММ 322 бас.*1,8/бас= 580 га</w:t>
            </w:r>
          </w:p>
          <w:p>
            <w:pPr>
              <w:spacing w:after="20"/>
              <w:ind w:left="20"/>
              <w:jc w:val="both"/>
            </w:pPr>
            <w:r>
              <w:rPr>
                <w:rFonts w:ascii="Times New Roman"/>
                <w:b w:val="false"/>
                <w:i w:val="false"/>
                <w:color w:val="000000"/>
                <w:sz w:val="20"/>
              </w:rPr>
              <w:t>
Лошади450бас.* 10,8га/бас=4860га</w:t>
            </w:r>
          </w:p>
          <w:p>
            <w:pPr>
              <w:spacing w:after="20"/>
              <w:ind w:left="20"/>
              <w:jc w:val="both"/>
            </w:pPr>
            <w:r>
              <w:rPr>
                <w:rFonts w:ascii="Times New Roman"/>
                <w:b w:val="false"/>
                <w:i w:val="false"/>
                <w:color w:val="000000"/>
                <w:sz w:val="20"/>
              </w:rPr>
              <w:t>
2196га+580га+4860га=7636га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3871га</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"Кульсара-Кос"</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ІҚМ-12бас,жылқы -9бас</w:t>
            </w:r>
          </w:p>
        </w:tc>
        <w:tc>
          <w:tcPr>
            <w:tcW w:w="4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12бас.*9га/бас.= 108га</w:t>
            </w:r>
          </w:p>
          <w:p>
            <w:pPr>
              <w:spacing w:after="20"/>
              <w:ind w:left="20"/>
              <w:jc w:val="both"/>
            </w:pPr>
            <w:r>
              <w:rPr>
                <w:rFonts w:ascii="Times New Roman"/>
                <w:b w:val="false"/>
                <w:i w:val="false"/>
                <w:color w:val="000000"/>
                <w:sz w:val="20"/>
              </w:rPr>
              <w:t>
Жылқы 9*10,8га/бас=98га</w:t>
            </w:r>
          </w:p>
          <w:p>
            <w:pPr>
              <w:spacing w:after="20"/>
              <w:ind w:left="20"/>
              <w:jc w:val="both"/>
            </w:pPr>
            <w:r>
              <w:rPr>
                <w:rFonts w:ascii="Times New Roman"/>
                <w:b w:val="false"/>
                <w:i w:val="false"/>
                <w:color w:val="000000"/>
                <w:sz w:val="20"/>
              </w:rPr>
              <w:t>
108га+ 98га=206га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594га</w:t>
            </w:r>
          </w:p>
        </w:tc>
      </w:tr>
    </w:tbl>
    <w:p>
      <w:pPr>
        <w:spacing w:after="0"/>
        <w:ind w:left="0"/>
        <w:jc w:val="left"/>
      </w:pPr>
      <w:r>
        <w:rPr>
          <w:rFonts w:ascii="Times New Roman"/>
          <w:b/>
          <w:i w:val="false"/>
          <w:color w:val="000000"/>
        </w:rPr>
        <w:t xml:space="preserve"> Ақмырза ауылдық округі бойынша елді мекендер бөлінісінде мал мен жайылымдық жерлердің болуы туралы мәліметтер</w:t>
      </w:r>
    </w:p>
    <w:p>
      <w:pPr>
        <w:spacing w:after="0"/>
        <w:ind w:left="0"/>
        <w:jc w:val="both"/>
      </w:pPr>
      <w:r>
        <w:rPr>
          <w:rFonts w:ascii="Times New Roman"/>
          <w:b w:val="false"/>
          <w:i w:val="false"/>
          <w:color w:val="000000"/>
          <w:sz w:val="28"/>
        </w:rPr>
        <w:t>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4"/>
        <w:gridCol w:w="262"/>
        <w:gridCol w:w="1070"/>
        <w:gridCol w:w="1981"/>
        <w:gridCol w:w="4311"/>
        <w:gridCol w:w="4312"/>
      </w:tblGrid>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Малдардың болуы</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4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артығы</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Акмырза аулы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5187</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ІҚМ- 800 бас,</w:t>
            </w:r>
          </w:p>
          <w:p>
            <w:pPr>
              <w:spacing w:after="20"/>
              <w:ind w:left="20"/>
              <w:jc w:val="both"/>
            </w:pPr>
            <w:r>
              <w:rPr>
                <w:rFonts w:ascii="Times New Roman"/>
                <w:b w:val="false"/>
                <w:i w:val="false"/>
                <w:color w:val="000000"/>
                <w:sz w:val="20"/>
              </w:rPr>
              <w:t>
( Оның ішінде аналық мал басы -510 бас),</w:t>
            </w:r>
          </w:p>
          <w:p>
            <w:pPr>
              <w:spacing w:after="20"/>
              <w:ind w:left="20"/>
              <w:jc w:val="both"/>
            </w:pPr>
            <w:r>
              <w:rPr>
                <w:rFonts w:ascii="Times New Roman"/>
                <w:b w:val="false"/>
                <w:i w:val="false"/>
                <w:color w:val="000000"/>
                <w:sz w:val="20"/>
              </w:rPr>
              <w:t>
ҰММ – 1252 бас,</w:t>
            </w:r>
          </w:p>
          <w:p>
            <w:pPr>
              <w:spacing w:after="20"/>
              <w:ind w:left="20"/>
              <w:jc w:val="both"/>
            </w:pPr>
            <w:r>
              <w:rPr>
                <w:rFonts w:ascii="Times New Roman"/>
                <w:b w:val="false"/>
                <w:i w:val="false"/>
                <w:color w:val="000000"/>
                <w:sz w:val="20"/>
              </w:rPr>
              <w:t>
Лошади – 427 бас</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800бас.*9га/бас.=7200га</w:t>
            </w:r>
          </w:p>
          <w:p>
            <w:pPr>
              <w:spacing w:after="20"/>
              <w:ind w:left="20"/>
              <w:jc w:val="both"/>
            </w:pPr>
            <w:r>
              <w:rPr>
                <w:rFonts w:ascii="Times New Roman"/>
                <w:b w:val="false"/>
                <w:i w:val="false"/>
                <w:color w:val="000000"/>
                <w:sz w:val="20"/>
              </w:rPr>
              <w:t>
(КРС (аналық.) 510бас*9га/бас= 4590га)</w:t>
            </w:r>
          </w:p>
          <w:p>
            <w:pPr>
              <w:spacing w:after="20"/>
              <w:ind w:left="20"/>
              <w:jc w:val="both"/>
            </w:pPr>
            <w:r>
              <w:rPr>
                <w:rFonts w:ascii="Times New Roman"/>
                <w:b w:val="false"/>
                <w:i w:val="false"/>
                <w:color w:val="000000"/>
                <w:sz w:val="20"/>
              </w:rPr>
              <w:t>
ҰММ 1252бас.*1,8га/бас.=2253 га</w:t>
            </w:r>
          </w:p>
          <w:p>
            <w:pPr>
              <w:spacing w:after="20"/>
              <w:ind w:left="20"/>
              <w:jc w:val="both"/>
            </w:pPr>
            <w:r>
              <w:rPr>
                <w:rFonts w:ascii="Times New Roman"/>
                <w:b w:val="false"/>
                <w:i w:val="false"/>
                <w:color w:val="000000"/>
                <w:sz w:val="20"/>
              </w:rPr>
              <w:t>
Лошади 427бас*10,8/бас.=4611 га</w:t>
            </w:r>
          </w:p>
          <w:p>
            <w:pPr>
              <w:spacing w:after="20"/>
              <w:ind w:left="20"/>
              <w:jc w:val="both"/>
            </w:pPr>
            <w:r>
              <w:rPr>
                <w:rFonts w:ascii="Times New Roman"/>
                <w:b w:val="false"/>
                <w:i w:val="false"/>
                <w:color w:val="000000"/>
                <w:sz w:val="20"/>
              </w:rPr>
              <w:t>
7200га+4590га+2253га=</w:t>
            </w:r>
          </w:p>
          <w:p>
            <w:pPr>
              <w:spacing w:after="20"/>
              <w:ind w:left="20"/>
              <w:jc w:val="both"/>
            </w:pPr>
            <w:r>
              <w:rPr>
                <w:rFonts w:ascii="Times New Roman"/>
                <w:b w:val="false"/>
                <w:i w:val="false"/>
                <w:color w:val="000000"/>
                <w:sz w:val="20"/>
              </w:rPr>
              <w:t>
8856 артығы</w:t>
            </w:r>
          </w:p>
        </w:tc>
        <w:tc>
          <w:tcPr>
            <w:tcW w:w="4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7200га+4590га+2253га=</w:t>
            </w:r>
          </w:p>
          <w:p>
            <w:pPr>
              <w:spacing w:after="20"/>
              <w:ind w:left="20"/>
              <w:jc w:val="both"/>
            </w:pPr>
            <w:r>
              <w:rPr>
                <w:rFonts w:ascii="Times New Roman"/>
                <w:b w:val="false"/>
                <w:i w:val="false"/>
                <w:color w:val="000000"/>
                <w:sz w:val="20"/>
              </w:rPr>
              <w:t>
14043 отгон-жайылымдық жануарларды күтуі</w:t>
            </w:r>
          </w:p>
          <w:p>
            <w:pPr>
              <w:spacing w:after="20"/>
              <w:ind w:left="20"/>
              <w:jc w:val="both"/>
            </w:pPr>
            <w:r>
              <w:rPr>
                <w:rFonts w:ascii="Times New Roman"/>
                <w:b w:val="false"/>
                <w:i w:val="false"/>
                <w:color w:val="000000"/>
                <w:sz w:val="20"/>
              </w:rPr>
              <w:t>
4590га аналық мал басы</w:t>
            </w:r>
          </w:p>
        </w:tc>
      </w:tr>
      <w:tr>
        <w:trPr>
          <w:trHeight w:val="30" w:hRule="atLeast"/>
        </w:trPr>
        <w:tc>
          <w:tcPr>
            <w:tcW w:w="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с.Жолбасшы</w:t>
            </w:r>
          </w:p>
        </w:tc>
        <w:tc>
          <w:tcPr>
            <w:tcW w:w="1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 га</w:t>
            </w:r>
          </w:p>
        </w:tc>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ІҚМ- 187бас</w:t>
            </w:r>
          </w:p>
          <w:p>
            <w:pPr>
              <w:spacing w:after="20"/>
              <w:ind w:left="20"/>
              <w:jc w:val="both"/>
            </w:pPr>
            <w:r>
              <w:rPr>
                <w:rFonts w:ascii="Times New Roman"/>
                <w:b w:val="false"/>
                <w:i w:val="false"/>
                <w:color w:val="000000"/>
                <w:sz w:val="20"/>
              </w:rPr>
              <w:t>
( Оның ішінде аналық мал басы 95 бас)</w:t>
            </w:r>
          </w:p>
          <w:p>
            <w:pPr>
              <w:spacing w:after="20"/>
              <w:ind w:left="20"/>
              <w:jc w:val="both"/>
            </w:pPr>
            <w:r>
              <w:rPr>
                <w:rFonts w:ascii="Times New Roman"/>
                <w:b w:val="false"/>
                <w:i w:val="false"/>
                <w:color w:val="000000"/>
                <w:sz w:val="20"/>
              </w:rPr>
              <w:t>
ҰММ – 170 бас</w:t>
            </w:r>
          </w:p>
          <w:p>
            <w:pPr>
              <w:spacing w:after="20"/>
              <w:ind w:left="20"/>
              <w:jc w:val="both"/>
            </w:pPr>
            <w:r>
              <w:rPr>
                <w:rFonts w:ascii="Times New Roman"/>
                <w:b w:val="false"/>
                <w:i w:val="false"/>
                <w:color w:val="000000"/>
                <w:sz w:val="20"/>
              </w:rPr>
              <w:t>
Жылқы-109бас</w:t>
            </w:r>
          </w:p>
        </w:tc>
        <w:tc>
          <w:tcPr>
            <w:tcW w:w="4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187гол.*9га/бас.=1683 га</w:t>
            </w:r>
          </w:p>
          <w:p>
            <w:pPr>
              <w:spacing w:after="20"/>
              <w:ind w:left="20"/>
              <w:jc w:val="both"/>
            </w:pPr>
            <w:r>
              <w:rPr>
                <w:rFonts w:ascii="Times New Roman"/>
                <w:b w:val="false"/>
                <w:i w:val="false"/>
                <w:color w:val="000000"/>
                <w:sz w:val="20"/>
              </w:rPr>
              <w:t>
(КРС (аналық) 95бас.* 9 га/бас.=855 га</w:t>
            </w:r>
          </w:p>
          <w:p>
            <w:pPr>
              <w:spacing w:after="20"/>
              <w:ind w:left="20"/>
              <w:jc w:val="both"/>
            </w:pPr>
            <w:r>
              <w:rPr>
                <w:rFonts w:ascii="Times New Roman"/>
                <w:b w:val="false"/>
                <w:i w:val="false"/>
                <w:color w:val="000000"/>
                <w:sz w:val="20"/>
              </w:rPr>
              <w:t>
ҰММ 170 бас.*10,8га/бас.=1836 га</w:t>
            </w:r>
          </w:p>
          <w:p>
            <w:pPr>
              <w:spacing w:after="20"/>
              <w:ind w:left="20"/>
              <w:jc w:val="both"/>
            </w:pPr>
            <w:r>
              <w:rPr>
                <w:rFonts w:ascii="Times New Roman"/>
                <w:b w:val="false"/>
                <w:i w:val="false"/>
                <w:color w:val="000000"/>
                <w:sz w:val="20"/>
              </w:rPr>
              <w:t>
Жылқы 109бас.*10,8га/бас=1177га</w:t>
            </w:r>
          </w:p>
          <w:p>
            <w:pPr>
              <w:spacing w:after="20"/>
              <w:ind w:left="20"/>
              <w:jc w:val="both"/>
            </w:pPr>
            <w:r>
              <w:rPr>
                <w:rFonts w:ascii="Times New Roman"/>
                <w:b w:val="false"/>
                <w:i w:val="false"/>
                <w:color w:val="000000"/>
                <w:sz w:val="20"/>
              </w:rPr>
              <w:t>
1683га+855га+1836га=4374га отгон-жайылымдық жануарларды күтуі</w:t>
            </w:r>
          </w:p>
          <w:p>
            <w:pPr>
              <w:spacing w:after="20"/>
              <w:ind w:left="20"/>
              <w:jc w:val="both"/>
            </w:pPr>
            <w:r>
              <w:rPr>
                <w:rFonts w:ascii="Times New Roman"/>
                <w:b w:val="false"/>
                <w:i w:val="false"/>
                <w:color w:val="000000"/>
                <w:sz w:val="20"/>
              </w:rPr>
              <w:t>
855га аналық мал басы</w:t>
            </w:r>
          </w:p>
          <w:p>
            <w:pPr>
              <w:spacing w:after="20"/>
              <w:ind w:left="20"/>
              <w:jc w:val="both"/>
            </w:pPr>
            <w:r>
              <w:rPr>
                <w:rFonts w:ascii="Times New Roman"/>
                <w:b w:val="false"/>
                <w:i w:val="false"/>
                <w:color w:val="000000"/>
                <w:sz w:val="20"/>
              </w:rPr>
              <w:t xml:space="preserve">
1909а-855га=1054га </w:t>
            </w:r>
          </w:p>
          <w:p>
            <w:pPr>
              <w:spacing w:after="20"/>
              <w:ind w:left="20"/>
              <w:jc w:val="both"/>
            </w:pPr>
            <w:r>
              <w:rPr>
                <w:rFonts w:ascii="Times New Roman"/>
                <w:b w:val="false"/>
                <w:i w:val="false"/>
                <w:color w:val="000000"/>
                <w:sz w:val="20"/>
              </w:rPr>
              <w:t>
2465 артығы</w:t>
            </w:r>
          </w:p>
        </w:tc>
        <w:tc>
          <w:tcPr>
            <w:tcW w:w="4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1683га+855га+1836га=4374га отгон-жайылымдық жануарларды күтуі</w:t>
            </w:r>
          </w:p>
          <w:p>
            <w:pPr>
              <w:spacing w:after="20"/>
              <w:ind w:left="20"/>
              <w:jc w:val="both"/>
            </w:pPr>
            <w:r>
              <w:rPr>
                <w:rFonts w:ascii="Times New Roman"/>
                <w:b w:val="false"/>
                <w:i w:val="false"/>
                <w:color w:val="000000"/>
                <w:sz w:val="20"/>
              </w:rPr>
              <w:t>
855га аналық мал басы</w:t>
            </w:r>
          </w:p>
          <w:p>
            <w:pPr>
              <w:spacing w:after="20"/>
              <w:ind w:left="20"/>
              <w:jc w:val="both"/>
            </w:pPr>
            <w:r>
              <w:rPr>
                <w:rFonts w:ascii="Times New Roman"/>
                <w:b w:val="false"/>
                <w:i w:val="false"/>
                <w:color w:val="000000"/>
                <w:sz w:val="20"/>
              </w:rPr>
              <w:t>
1909а-855га=1054га</w:t>
            </w:r>
          </w:p>
        </w:tc>
      </w:tr>
    </w:tbl>
    <w:p>
      <w:pPr>
        <w:spacing w:after="0"/>
        <w:ind w:left="0"/>
        <w:jc w:val="left"/>
      </w:pPr>
      <w:r>
        <w:rPr>
          <w:rFonts w:ascii="Times New Roman"/>
          <w:b/>
          <w:i w:val="false"/>
          <w:color w:val="000000"/>
        </w:rPr>
        <w:t xml:space="preserve"> Халықтың ауыл шаруашылығы жануарларының мал басын орналастыру үшін жайылымдарды қайта бөлу туралы мәліметтер.</w:t>
      </w:r>
    </w:p>
    <w:p>
      <w:pPr>
        <w:spacing w:after="0"/>
        <w:ind w:left="0"/>
        <w:jc w:val="both"/>
      </w:pPr>
      <w:r>
        <w:rPr>
          <w:rFonts w:ascii="Times New Roman"/>
          <w:b w:val="false"/>
          <w:i w:val="false"/>
          <w:color w:val="000000"/>
          <w:sz w:val="28"/>
        </w:rPr>
        <w:t>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
        <w:gridCol w:w="1394"/>
        <w:gridCol w:w="3347"/>
        <w:gridCol w:w="1034"/>
        <w:gridCol w:w="4103"/>
        <w:gridCol w:w="1132"/>
        <w:gridCol w:w="938"/>
      </w:tblGrid>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4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800бас. (Акмырза аулы)</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800бас.*9га/бас.=7200 га</w:t>
            </w:r>
          </w:p>
          <w:p>
            <w:pPr>
              <w:spacing w:after="20"/>
              <w:ind w:left="20"/>
              <w:jc w:val="both"/>
            </w:pPr>
            <w:r>
              <w:rPr>
                <w:rFonts w:ascii="Times New Roman"/>
                <w:b w:val="false"/>
                <w:i w:val="false"/>
                <w:color w:val="000000"/>
                <w:sz w:val="20"/>
              </w:rPr>
              <w:t>
(ІҚМ (мат.) 510бас.*9га/бас.= 4590га)</w:t>
            </w:r>
          </w:p>
          <w:p>
            <w:pPr>
              <w:spacing w:after="20"/>
              <w:ind w:left="20"/>
              <w:jc w:val="both"/>
            </w:pPr>
            <w:r>
              <w:rPr>
                <w:rFonts w:ascii="Times New Roman"/>
                <w:b w:val="false"/>
                <w:i w:val="false"/>
                <w:color w:val="000000"/>
                <w:sz w:val="20"/>
              </w:rPr>
              <w:t>
ҰММ 1252бас.*1,8га/бас.=2253га</w:t>
            </w:r>
          </w:p>
          <w:p>
            <w:pPr>
              <w:spacing w:after="20"/>
              <w:ind w:left="20"/>
              <w:jc w:val="both"/>
            </w:pPr>
            <w:r>
              <w:rPr>
                <w:rFonts w:ascii="Times New Roman"/>
                <w:b w:val="false"/>
                <w:i w:val="false"/>
                <w:color w:val="000000"/>
                <w:sz w:val="20"/>
              </w:rPr>
              <w:t>
Жылқы 427бас.*10,8га/бас.=4611 га</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8877 га </w:t>
            </w:r>
          </w:p>
        </w:tc>
        <w:tc>
          <w:tcPr>
            <w:tcW w:w="4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"Серноводск"-18250 га</w:t>
            </w:r>
          </w:p>
          <w:p>
            <w:pPr>
              <w:spacing w:after="20"/>
              <w:ind w:left="20"/>
              <w:jc w:val="both"/>
            </w:pPr>
            <w:r>
              <w:rPr>
                <w:rFonts w:ascii="Times New Roman"/>
                <w:b w:val="false"/>
                <w:i w:val="false"/>
                <w:color w:val="000000"/>
                <w:sz w:val="20"/>
              </w:rPr>
              <w:t xml:space="preserve">
18250га11664=6586га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18250га</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6586га</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ІҚМ187г. (Жолбасшы аулы)</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ІҚМ187бас.*9га/бас.=1683 га</w:t>
            </w:r>
          </w:p>
          <w:p>
            <w:pPr>
              <w:spacing w:after="20"/>
              <w:ind w:left="20"/>
              <w:jc w:val="both"/>
            </w:pPr>
            <w:r>
              <w:rPr>
                <w:rFonts w:ascii="Times New Roman"/>
                <w:b w:val="false"/>
                <w:i w:val="false"/>
                <w:color w:val="000000"/>
                <w:sz w:val="20"/>
              </w:rPr>
              <w:t>
(ІҚМ (мат.) 95бас.* 9 га/гол.=855 га</w:t>
            </w:r>
          </w:p>
          <w:p>
            <w:pPr>
              <w:spacing w:after="20"/>
              <w:ind w:left="20"/>
              <w:jc w:val="both"/>
            </w:pPr>
            <w:r>
              <w:rPr>
                <w:rFonts w:ascii="Times New Roman"/>
                <w:b w:val="false"/>
                <w:i w:val="false"/>
                <w:color w:val="000000"/>
                <w:sz w:val="20"/>
              </w:rPr>
              <w:t>
ҰММ 170 бас.*1,8га/бас.=306 га</w:t>
            </w:r>
          </w:p>
          <w:p>
            <w:pPr>
              <w:spacing w:after="20"/>
              <w:ind w:left="20"/>
              <w:jc w:val="both"/>
            </w:pPr>
            <w:r>
              <w:rPr>
                <w:rFonts w:ascii="Times New Roman"/>
                <w:b w:val="false"/>
                <w:i w:val="false"/>
                <w:color w:val="000000"/>
                <w:sz w:val="20"/>
              </w:rPr>
              <w:t>
Жылқы 109 бас.*10,8га/бас=1177га</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2787га</w:t>
            </w:r>
          </w:p>
        </w:tc>
        <w:tc>
          <w:tcPr>
            <w:tcW w:w="4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1683га+855га+306га=2844га табын-жайылымдық күтіп-жануарларды ұстауға</w:t>
            </w:r>
          </w:p>
          <w:p>
            <w:pPr>
              <w:spacing w:after="20"/>
              <w:ind w:left="20"/>
              <w:jc w:val="both"/>
            </w:pPr>
            <w:r>
              <w:rPr>
                <w:rFonts w:ascii="Times New Roman"/>
                <w:b w:val="false"/>
                <w:i w:val="false"/>
                <w:color w:val="000000"/>
                <w:sz w:val="20"/>
              </w:rPr>
              <w:t>
950га аналық бас</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Ақмырза ауылындағы жайылым айналымының сызбасы</w:t>
      </w:r>
    </w:p>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Жолбасшы ауылындағы жайылым айналымының сызбасы</w:t>
      </w:r>
    </w:p>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Ақмырза ауылында сыртқы және ішкі шекаралары белгіленген және кезеңдері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Жолбасшы ауылында сыртқы және ішкі шекаралары белгіленген және кезеңдері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Ақмырза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Жолбасшы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Жолбасшы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в селе Жолбасшы</w:t>
      </w:r>
    </w:p>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Ақмырза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Жолбасшы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ауылдық округтері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Қаламдар саны 2021 жылда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Ақмырза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Ақмырза аулында мал айдау сызбасы</w:t>
      </w:r>
    </w:p>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Аббревиатуралардың толық жазылуы:</w:t>
      </w:r>
    </w:p>
    <w:p>
      <w:pPr>
        <w:spacing w:after="0"/>
        <w:ind w:left="0"/>
        <w:jc w:val="both"/>
      </w:pPr>
      <w:r>
        <w:rPr>
          <w:rFonts w:ascii="Times New Roman"/>
          <w:b w:val="false"/>
          <w:i w:val="false"/>
          <w:color w:val="000000"/>
          <w:sz w:val="28"/>
        </w:rPr>
        <w:t>
      ШҚ –шаруа қожалығы;</w:t>
      </w:r>
    </w:p>
    <w:p>
      <w:pPr>
        <w:spacing w:after="0"/>
        <w:ind w:left="0"/>
        <w:jc w:val="both"/>
      </w:pPr>
      <w:r>
        <w:rPr>
          <w:rFonts w:ascii="Times New Roman"/>
          <w:b w:val="false"/>
          <w:i w:val="false"/>
          <w:color w:val="000000"/>
          <w:sz w:val="28"/>
        </w:rPr>
        <w:t>
      ШФҚ – шаруа фермер қожалығы;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АШӨК – ауыл шаруашылығы өндірістік кооперативі;</w:t>
      </w:r>
    </w:p>
    <w:p>
      <w:pPr>
        <w:spacing w:after="0"/>
        <w:ind w:left="0"/>
        <w:jc w:val="both"/>
      </w:pPr>
      <w:r>
        <w:rPr>
          <w:rFonts w:ascii="Times New Roman"/>
          <w:b w:val="false"/>
          <w:i w:val="false"/>
          <w:color w:val="000000"/>
          <w:sz w:val="28"/>
        </w:rPr>
        <w:t>
      ЖЖП – жалпы жер пайдаланушылар;</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Ақмырза а. –Ақмырза ауылы;</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КЖМ – көктем-жаз маусымы</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ҚМ-күзгі маусым;.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аудандық 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7С-21/2-21 шешіміне</w:t>
            </w:r>
            <w:r>
              <w:br/>
            </w:r>
            <w:r>
              <w:rPr>
                <w:rFonts w:ascii="Times New Roman"/>
                <w:b w:val="false"/>
                <w:i w:val="false"/>
                <w:color w:val="000000"/>
                <w:sz w:val="20"/>
              </w:rPr>
              <w:t>5-қосымша</w:t>
            </w:r>
            <w:r>
              <w:br/>
            </w:r>
            <w:r>
              <w:rPr>
                <w:rFonts w:ascii="Times New Roman"/>
                <w:b w:val="false"/>
                <w:i w:val="false"/>
                <w:color w:val="000000"/>
                <w:sz w:val="20"/>
              </w:rPr>
              <w:t>Бекітілді</w:t>
            </w:r>
          </w:p>
        </w:tc>
      </w:tr>
    </w:tbl>
    <w:bookmarkStart w:name="z13" w:id="7"/>
    <w:p>
      <w:pPr>
        <w:spacing w:after="0"/>
        <w:ind w:left="0"/>
        <w:jc w:val="left"/>
      </w:pPr>
      <w:r>
        <w:rPr>
          <w:rFonts w:ascii="Times New Roman"/>
          <w:b/>
          <w:i w:val="false"/>
          <w:color w:val="000000"/>
        </w:rPr>
        <w:t xml:space="preserve"> Күншалған ауылдық округі бойынша 2021 жылға арналған жайылымдарды басқару және оларды пайдалану жөніндегі жоспар</w:t>
      </w:r>
    </w:p>
    <w:bookmarkEnd w:id="7"/>
    <w:p>
      <w:pPr>
        <w:spacing w:after="0"/>
        <w:ind w:left="0"/>
        <w:jc w:val="both"/>
      </w:pPr>
      <w:r>
        <w:rPr>
          <w:rFonts w:ascii="Times New Roman"/>
          <w:b w:val="false"/>
          <w:i w:val="false"/>
          <w:color w:val="000000"/>
          <w:sz w:val="28"/>
        </w:rPr>
        <w:t>
      Күншалған ауылдық округінде 2021 жылға арналған жайылымдарды басқару және оларды пайдалану жөніндегі осы жоспар (бұдан әрі - жоспар)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"жайылымдарды ұтымды пайдалану қағидаларын бекіту туралы" Қазақстан Республикасы Премьер - Министрінің Орынбасары-Қазақстан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Жайылымдардың жалпы алаңына түсетін жүктеменің шекті жол берілетін нормасын бекіту туралы "Қазақстан Республикасы Үкіметінің 2015 жылғы 14 сәуірдегі № 3-3/332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және басқа да нормативтік-құқықтық актілерге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Күншалған ауылдық округі аумағында жайылымдардың орналасу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арналарына, құбырлы немесе шахталы құдықтарға)қол жеткізу схемасы;</w:t>
      </w:r>
    </w:p>
    <w:p>
      <w:pPr>
        <w:spacing w:after="0"/>
        <w:ind w:left="0"/>
        <w:jc w:val="both"/>
      </w:pPr>
      <w:r>
        <w:rPr>
          <w:rFonts w:ascii="Times New Roman"/>
          <w:b w:val="false"/>
          <w:i w:val="false"/>
          <w:color w:val="000000"/>
          <w:sz w:val="28"/>
        </w:rPr>
        <w:t>
      5) жайылымы жоқ жеке және (немесе)заңды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Күншалған ауылдық округ жанында орналасқан жайылымдармен қамтамасыз етілмеген жеке және (немесе)заңды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сызба (күнтізбелік кесте);</w:t>
      </w:r>
    </w:p>
    <w:p>
      <w:pPr>
        <w:spacing w:after="0"/>
        <w:ind w:left="0"/>
        <w:jc w:val="both"/>
      </w:pPr>
      <w:r>
        <w:rPr>
          <w:rFonts w:ascii="Times New Roman"/>
          <w:b w:val="false"/>
          <w:i w:val="false"/>
          <w:color w:val="000000"/>
          <w:sz w:val="28"/>
        </w:rPr>
        <w:t>
      8) мал айдау сызбасы;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w:t>
      </w:r>
    </w:p>
    <w:p>
      <w:pPr>
        <w:spacing w:after="0"/>
        <w:ind w:left="0"/>
        <w:jc w:val="both"/>
      </w:pPr>
      <w:r>
        <w:rPr>
          <w:rFonts w:ascii="Times New Roman"/>
          <w:b w:val="false"/>
          <w:i w:val="false"/>
          <w:color w:val="000000"/>
          <w:sz w:val="28"/>
        </w:rPr>
        <w:t>
      ветеринариялық-санитариялық объектілер туралы мәліметтерді;</w:t>
      </w:r>
    </w:p>
    <w:p>
      <w:pPr>
        <w:spacing w:after="0"/>
        <w:ind w:left="0"/>
        <w:jc w:val="both"/>
      </w:pPr>
      <w:r>
        <w:rPr>
          <w:rFonts w:ascii="Times New Roman"/>
          <w:b w:val="false"/>
          <w:i w:val="false"/>
          <w:color w:val="000000"/>
          <w:sz w:val="28"/>
        </w:rPr>
        <w:t>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w:t>
      </w:r>
    </w:p>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мәліметтерді;</w:t>
      </w:r>
    </w:p>
    <w:p>
      <w:pPr>
        <w:spacing w:after="0"/>
        <w:ind w:left="0"/>
        <w:jc w:val="both"/>
      </w:pPr>
      <w:r>
        <w:rPr>
          <w:rFonts w:ascii="Times New Roman"/>
          <w:b w:val="false"/>
          <w:i w:val="false"/>
          <w:color w:val="000000"/>
          <w:sz w:val="28"/>
        </w:rPr>
        <w:t>
      ауыл шаруашылығы жануарларын мәдени және аридтік жайылымдарда жаю ерекшеліктерін;</w:t>
      </w:r>
    </w:p>
    <w:p>
      <w:pPr>
        <w:spacing w:after="0"/>
        <w:ind w:left="0"/>
        <w:jc w:val="both"/>
      </w:pPr>
      <w:r>
        <w:rPr>
          <w:rFonts w:ascii="Times New Roman"/>
          <w:b w:val="false"/>
          <w:i w:val="false"/>
          <w:color w:val="000000"/>
          <w:sz w:val="28"/>
        </w:rPr>
        <w:t>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Күншалған ауылдық округінде 3 ауылдық елді мекен бар.</w:t>
      </w:r>
    </w:p>
    <w:p>
      <w:pPr>
        <w:spacing w:after="0"/>
        <w:ind w:left="0"/>
        <w:jc w:val="both"/>
      </w:pPr>
      <w:r>
        <w:rPr>
          <w:rFonts w:ascii="Times New Roman"/>
          <w:b w:val="false"/>
          <w:i w:val="false"/>
          <w:color w:val="000000"/>
          <w:sz w:val="28"/>
        </w:rPr>
        <w:t>
      Күншалған ауылдық округі аумағының жалпы ауданы 65362 гектар, оның ішінде егістік – 19876 га, жайылымдық жер – 30155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жерлер-50031 гектар;</w:t>
      </w:r>
    </w:p>
    <w:p>
      <w:pPr>
        <w:spacing w:after="0"/>
        <w:ind w:left="0"/>
        <w:jc w:val="both"/>
      </w:pPr>
      <w:r>
        <w:rPr>
          <w:rFonts w:ascii="Times New Roman"/>
          <w:b w:val="false"/>
          <w:i w:val="false"/>
          <w:color w:val="000000"/>
          <w:sz w:val="28"/>
        </w:rPr>
        <w:t>
      елді мекендердің жерлері-60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арналмаған өзге де жер – 0 гектар;</w:t>
      </w:r>
    </w:p>
    <w:p>
      <w:pPr>
        <w:spacing w:after="0"/>
        <w:ind w:left="0"/>
        <w:jc w:val="both"/>
      </w:pPr>
      <w:r>
        <w:rPr>
          <w:rFonts w:ascii="Times New Roman"/>
          <w:b w:val="false"/>
          <w:i w:val="false"/>
          <w:color w:val="000000"/>
          <w:sz w:val="28"/>
        </w:rPr>
        <w:t>
      қордағы жерлер-5709,5 гектар.</w:t>
      </w:r>
    </w:p>
    <w:p>
      <w:pPr>
        <w:spacing w:after="0"/>
        <w:ind w:left="0"/>
        <w:jc w:val="both"/>
      </w:pPr>
      <w:r>
        <w:rPr>
          <w:rFonts w:ascii="Times New Roman"/>
          <w:b w:val="false"/>
          <w:i w:val="false"/>
          <w:color w:val="000000"/>
          <w:sz w:val="28"/>
        </w:rPr>
        <w:t>
      Табиғи жағдайлары бойынша Күншадлған ауылдық округінің аумағы құрғақ дала аймағында орналасқан, онда аймақтық топырақтары қара қоңыр топырақ болып табылатын топырақ түзудің шым түрі таралған. Аймақтық топырақтардан басқа интразональды топырақтар кең таралды: сортаң, шалғынды-каштан шалғынды-каштан, шалғынды, шалғынды-батпақты топырақтар және сортаң топырақтар. Агроклиматтық көрсеткіштер бойынша күрт континентальды, бұл жылдық және тәуліктік температураның үлкен ауытқуларымен, буланудың жауын-шашын мөлшерінен едәуір артуымен көрінеді.</w:t>
      </w:r>
    </w:p>
    <w:p>
      <w:pPr>
        <w:spacing w:after="0"/>
        <w:ind w:left="0"/>
        <w:jc w:val="both"/>
      </w:pPr>
      <w:r>
        <w:rPr>
          <w:rFonts w:ascii="Times New Roman"/>
          <w:b w:val="false"/>
          <w:i w:val="false"/>
          <w:color w:val="000000"/>
          <w:sz w:val="28"/>
        </w:rPr>
        <w:t>
      Табиғи жағдайлары бойынша Күншалған ауылдық округінің аумағы дала аймағының шегінде және агроклиматтық көрсеткіштері бойынша екі агроклиматтық ауданда орналасқан: шамалы қуаң қоңыржай жылумен (орталық және оңтүстік бөлігі) және қуаң қоңыржай жылумен (солтүстік бөлігі), олар континенттіліктің барлық белгілерімен сипатталады: қатты ұзақ қыс, қысқа қоңыржай ыстық жаз, қыс және жаз температурасының күрт қарама-қайшылығы, жылдық жауын-шашынның аз мөлшерімен.</w:t>
      </w:r>
    </w:p>
    <w:p>
      <w:pPr>
        <w:spacing w:after="0"/>
        <w:ind w:left="0"/>
        <w:jc w:val="both"/>
      </w:pPr>
      <w:r>
        <w:rPr>
          <w:rFonts w:ascii="Times New Roman"/>
          <w:b w:val="false"/>
          <w:i w:val="false"/>
          <w:color w:val="000000"/>
          <w:sz w:val="28"/>
        </w:rPr>
        <w:t>
      Топырақ негізінен қара каштан төмен гумусты ауыр сазды.</w:t>
      </w:r>
    </w:p>
    <w:p>
      <w:pPr>
        <w:spacing w:after="0"/>
        <w:ind w:left="0"/>
        <w:jc w:val="both"/>
      </w:pPr>
      <w:r>
        <w:rPr>
          <w:rFonts w:ascii="Times New Roman"/>
          <w:b w:val="false"/>
          <w:i w:val="false"/>
          <w:color w:val="000000"/>
          <w:sz w:val="28"/>
        </w:rPr>
        <w:t>
      2021 жылдың 1 тамызында өткізген аула бойынша аралау мәліметтеріне сай, Күншалған ауылдық округінде (халықтың жеке ауласы және ЖШС, ШҚ мал басы) 2051 бас ірі қара мал, оның ішінде аналық мал басы 940 бас, ұсақ мал 1986 бас, жылқы 804 бас. Оның ішінде:</w:t>
      </w:r>
    </w:p>
    <w:p>
      <w:pPr>
        <w:spacing w:after="0"/>
        <w:ind w:left="0"/>
        <w:jc w:val="both"/>
      </w:pPr>
      <w:r>
        <w:rPr>
          <w:rFonts w:ascii="Times New Roman"/>
          <w:b w:val="false"/>
          <w:i w:val="false"/>
          <w:color w:val="000000"/>
          <w:sz w:val="28"/>
        </w:rPr>
        <w:t>
      Күншалған ауылында:</w:t>
      </w:r>
    </w:p>
    <w:p>
      <w:pPr>
        <w:spacing w:after="0"/>
        <w:ind w:left="0"/>
        <w:jc w:val="both"/>
      </w:pPr>
      <w:r>
        <w:rPr>
          <w:rFonts w:ascii="Times New Roman"/>
          <w:b w:val="false"/>
          <w:i w:val="false"/>
          <w:color w:val="000000"/>
          <w:sz w:val="28"/>
        </w:rPr>
        <w:t>
      ірі қара мал 735 Бас, оның ішінде аналық мал басы 364 бас, ұсақ мал 676 бас, жылқы 347 бас.</w:t>
      </w:r>
    </w:p>
    <w:p>
      <w:pPr>
        <w:spacing w:after="0"/>
        <w:ind w:left="0"/>
        <w:jc w:val="both"/>
      </w:pPr>
      <w:r>
        <w:rPr>
          <w:rFonts w:ascii="Times New Roman"/>
          <w:b w:val="false"/>
          <w:i w:val="false"/>
          <w:color w:val="000000"/>
          <w:sz w:val="28"/>
        </w:rPr>
        <w:t>
      Жайылым алаңы 4696 гектарды құрайды.</w:t>
      </w:r>
    </w:p>
    <w:p>
      <w:pPr>
        <w:spacing w:after="0"/>
        <w:ind w:left="0"/>
        <w:jc w:val="both"/>
      </w:pPr>
      <w:r>
        <w:rPr>
          <w:rFonts w:ascii="Times New Roman"/>
          <w:b w:val="false"/>
          <w:i w:val="false"/>
          <w:color w:val="000000"/>
          <w:sz w:val="28"/>
        </w:rPr>
        <w:t>
      Шакей ауылында:</w:t>
      </w:r>
    </w:p>
    <w:p>
      <w:pPr>
        <w:spacing w:after="0"/>
        <w:ind w:left="0"/>
        <w:jc w:val="both"/>
      </w:pPr>
      <w:r>
        <w:rPr>
          <w:rFonts w:ascii="Times New Roman"/>
          <w:b w:val="false"/>
          <w:i w:val="false"/>
          <w:color w:val="000000"/>
          <w:sz w:val="28"/>
        </w:rPr>
        <w:t>
      ірі қара мал 376 бас, оның ішінде аналық мал басы 152 бас, ұсақ мал 347 бас, жылқы 85 бас.</w:t>
      </w:r>
    </w:p>
    <w:p>
      <w:pPr>
        <w:spacing w:after="0"/>
        <w:ind w:left="0"/>
        <w:jc w:val="both"/>
      </w:pPr>
      <w:r>
        <w:rPr>
          <w:rFonts w:ascii="Times New Roman"/>
          <w:b w:val="false"/>
          <w:i w:val="false"/>
          <w:color w:val="000000"/>
          <w:sz w:val="28"/>
        </w:rPr>
        <w:t>
      Жайылым алаңы 2472 гектарды құрайды.</w:t>
      </w:r>
    </w:p>
    <w:p>
      <w:pPr>
        <w:spacing w:after="0"/>
        <w:ind w:left="0"/>
        <w:jc w:val="both"/>
      </w:pPr>
      <w:r>
        <w:rPr>
          <w:rFonts w:ascii="Times New Roman"/>
          <w:b w:val="false"/>
          <w:i w:val="false"/>
          <w:color w:val="000000"/>
          <w:sz w:val="28"/>
        </w:rPr>
        <w:t>
      Каратал ауылында:</w:t>
      </w:r>
    </w:p>
    <w:p>
      <w:pPr>
        <w:spacing w:after="0"/>
        <w:ind w:left="0"/>
        <w:jc w:val="both"/>
      </w:pPr>
      <w:r>
        <w:rPr>
          <w:rFonts w:ascii="Times New Roman"/>
          <w:b w:val="false"/>
          <w:i w:val="false"/>
          <w:color w:val="000000"/>
          <w:sz w:val="28"/>
        </w:rPr>
        <w:t>
      ірі қара мал- 307бас, оның ішінде аналық мал-142 бас, ұсақ мал-20 бас, жылқы-266 бас.</w:t>
      </w:r>
    </w:p>
    <w:p>
      <w:pPr>
        <w:spacing w:after="0"/>
        <w:ind w:left="0"/>
        <w:jc w:val="both"/>
      </w:pPr>
      <w:r>
        <w:rPr>
          <w:rFonts w:ascii="Times New Roman"/>
          <w:b w:val="false"/>
          <w:i w:val="false"/>
          <w:color w:val="000000"/>
          <w:sz w:val="28"/>
        </w:rPr>
        <w:t>
      Жайылым алаңы 1261 гектарды құрайды.</w:t>
      </w:r>
    </w:p>
    <w:p>
      <w:pPr>
        <w:spacing w:after="0"/>
        <w:ind w:left="0"/>
        <w:jc w:val="both"/>
      </w:pPr>
      <w:r>
        <w:rPr>
          <w:rFonts w:ascii="Times New Roman"/>
          <w:b w:val="false"/>
          <w:i w:val="false"/>
          <w:color w:val="000000"/>
          <w:sz w:val="28"/>
        </w:rPr>
        <w:t>
      Күншаған ауылдық округінің ЖШС, шаруа және фермер қожалықтарындағы мал басы: ірі қара мал 1404 басты, ұсақ мал 1297 басты, жылқы 374 басты құрайды.</w:t>
      </w:r>
    </w:p>
    <w:p>
      <w:pPr>
        <w:spacing w:after="0"/>
        <w:ind w:left="0"/>
        <w:jc w:val="both"/>
      </w:pPr>
      <w:r>
        <w:rPr>
          <w:rFonts w:ascii="Times New Roman"/>
          <w:b w:val="false"/>
          <w:i w:val="false"/>
          <w:color w:val="000000"/>
          <w:sz w:val="28"/>
        </w:rPr>
        <w:t>
      ЖШС, шаруа және фермер қожалықтарының жайылым ауданы 27161,6 гектарды құрайды.</w:t>
      </w:r>
    </w:p>
    <w:p>
      <w:pPr>
        <w:spacing w:after="0"/>
        <w:ind w:left="0"/>
        <w:jc w:val="both"/>
      </w:pPr>
      <w:r>
        <w:rPr>
          <w:rFonts w:ascii="Times New Roman"/>
          <w:b w:val="false"/>
          <w:i w:val="false"/>
          <w:color w:val="000000"/>
          <w:sz w:val="28"/>
        </w:rPr>
        <w:t>
      Күншалған ауылдық округі бойынша ауыл шаруашылығы жануарларын қамтамасыз ету үшін барлығы 35590,6 гектар жайылымдық жер бар. Елді мекендер шегінде 8429гектар жайылым бар.</w:t>
      </w:r>
    </w:p>
    <w:p>
      <w:pPr>
        <w:spacing w:after="0"/>
        <w:ind w:left="0"/>
        <w:jc w:val="both"/>
      </w:pPr>
      <w:r>
        <w:rPr>
          <w:rFonts w:ascii="Times New Roman"/>
          <w:b w:val="false"/>
          <w:i w:val="false"/>
          <w:color w:val="000000"/>
          <w:sz w:val="28"/>
        </w:rPr>
        <w:t>
      Күншалған ауылдық округінде шаруа қожалықтарымен және жауапкершілігі шектеулі серіктестіктерімен малдарын округ жерлерімен айдап өтуге, жайылымдарды өтеусіз пайдалану бойынша ауылдық округінің әкімінің өкімі бар:</w:t>
      </w:r>
    </w:p>
    <w:p>
      <w:pPr>
        <w:spacing w:after="0"/>
        <w:ind w:left="0"/>
        <w:jc w:val="both"/>
      </w:pPr>
      <w:r>
        <w:rPr>
          <w:rFonts w:ascii="Times New Roman"/>
          <w:b w:val="false"/>
          <w:i w:val="false"/>
          <w:color w:val="000000"/>
          <w:sz w:val="28"/>
        </w:rPr>
        <w:t>
      ШҚ "Жастемир" Абильдинов Марат Жетписович, ЖШС "Акдым-1", ЖШС "Нұр-Аli-2011".</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жайылымдық алқаптары кезінде ауыл шаруашылығы жануарларының аналық (сауын) басын күтіп-ұстау бойынша жергілікті халықтың мұқтажы үшін (Күншалған а., Қаратал а., Шәкей а.,) 8800 га мөлшерінде қажеттілік жоқ, жүктеме нормасы ІҚМ бір басына 7 га, ҰММ бір басына 1,4 га және жылқының бір басына 8,4 га.</w:t>
      </w:r>
    </w:p>
    <w:p>
      <w:pPr>
        <w:spacing w:after="0"/>
        <w:ind w:left="0"/>
        <w:jc w:val="both"/>
      </w:pPr>
      <w:r>
        <w:rPr>
          <w:rFonts w:ascii="Times New Roman"/>
          <w:b w:val="false"/>
          <w:i w:val="false"/>
          <w:color w:val="000000"/>
          <w:sz w:val="28"/>
        </w:rPr>
        <w:t>
      Шаруа және фермер қожалықтары қоғамдарында(бұдан әрі – ШҚ, ШФҚ, ЖШС, АШӨК) жайылымдық мәмілелердің ішінара қалыптасқан қажеттілігін "Акдым-1" ЖШС – 13834 га.</w:t>
      </w:r>
    </w:p>
    <w:p>
      <w:pPr>
        <w:spacing w:after="0"/>
        <w:ind w:left="0"/>
        <w:jc w:val="both"/>
      </w:pPr>
      <w:r>
        <w:rPr>
          <w:rFonts w:ascii="Times New Roman"/>
          <w:b w:val="false"/>
          <w:i w:val="false"/>
          <w:color w:val="000000"/>
          <w:sz w:val="28"/>
        </w:rPr>
        <w:t>
      Қажет болған жағдайда қосымша жайылымдарда Күншалған ауылдық округтерімен шектесетін жер пайдаланушылармен және әкімдікпен шарттар жасалатын болады. Атап айтқанда, Олжабай батыр атындағы ауылдық округі.</w:t>
      </w:r>
    </w:p>
    <w:p>
      <w:pPr>
        <w:spacing w:after="0"/>
        <w:ind w:left="0"/>
        <w:jc w:val="both"/>
      </w:pPr>
      <w:r>
        <w:rPr>
          <w:rFonts w:ascii="Times New Roman"/>
          <w:b w:val="false"/>
          <w:i w:val="false"/>
          <w:color w:val="000000"/>
          <w:sz w:val="28"/>
        </w:rPr>
        <w:t>
      Жалпы округ бойынша жайылым тапшылық жоқ.</w:t>
      </w:r>
    </w:p>
    <w:p>
      <w:pPr>
        <w:spacing w:after="0"/>
        <w:ind w:left="0"/>
        <w:jc w:val="both"/>
      </w:pPr>
      <w:r>
        <w:rPr>
          <w:rFonts w:ascii="Times New Roman"/>
          <w:b w:val="false"/>
          <w:i w:val="false"/>
          <w:color w:val="000000"/>
          <w:sz w:val="28"/>
        </w:rPr>
        <w:t>
      Жоғарыда көрсетілген жер учаскелерінің шекаралары мен орналасқан жерін айқындау үшін мемлекеттік жер кадастрының автоматтандырылған ақпараттық жүйесі (МЖК ААЖ) пайдаланылады. Кадастрлық нөмірлер бойынша жер учаскелерінің географиялық координаттары, ішкі және сыртқы шекаралары мен алаңдары айқындалады.</w:t>
      </w:r>
    </w:p>
    <w:p>
      <w:pPr>
        <w:spacing w:after="0"/>
        <w:ind w:left="0"/>
        <w:jc w:val="both"/>
      </w:pPr>
      <w:r>
        <w:rPr>
          <w:rFonts w:ascii="Times New Roman"/>
          <w:b w:val="false"/>
          <w:i w:val="false"/>
          <w:color w:val="000000"/>
          <w:sz w:val="28"/>
        </w:rPr>
        <w:t>
      Жер пайдаланушының мал басы үшін жайылымдары жетіспейтін жер пайдаланушы тиелмеген жерлерімен жерлерін пайдаланған кезде жер пайдаланушылар арасында уақытша жер пайдалану туралы шарт жасалады. Сондай-ақ, пайдалану үшін жердің шекаралары анықталады.</w:t>
      </w:r>
    </w:p>
    <w:p>
      <w:pPr>
        <w:spacing w:after="0"/>
        <w:ind w:left="0"/>
        <w:jc w:val="both"/>
      </w:pPr>
      <w:r>
        <w:rPr>
          <w:rFonts w:ascii="Times New Roman"/>
          <w:b w:val="false"/>
          <w:i w:val="false"/>
          <w:color w:val="000000"/>
          <w:sz w:val="28"/>
        </w:rPr>
        <w:t>
      Күншалған ауылының жер пайдаланушылары мен ауыл тұрғындары Күншалған ауылының жанындағы атаусыз бөгеттерді суару үшін пайдаланады. Жайылым пайдаланушылардың су көздеріне қол жеткізу схемалары айқындалған.</w:t>
      </w:r>
    </w:p>
    <w:p>
      <w:pPr>
        <w:spacing w:after="0"/>
        <w:ind w:left="0"/>
        <w:jc w:val="both"/>
      </w:pPr>
      <w:r>
        <w:rPr>
          <w:rFonts w:ascii="Times New Roman"/>
          <w:b w:val="false"/>
          <w:i w:val="false"/>
          <w:color w:val="000000"/>
          <w:sz w:val="28"/>
        </w:rPr>
        <w:t>
      Шакей ауылының жер пайдаланушылары мен ауыл тұрғындары Шакей ауылының жанындағы атаусыз бөгеттерді суару үшін пайдаланады жанындағы атаусыз бөгеттерді суару үшін пайдаланады . Жайылым пайдаланушылардың су көздеріне қол жеткізу схемалары.</w:t>
      </w:r>
    </w:p>
    <w:p>
      <w:pPr>
        <w:spacing w:after="0"/>
        <w:ind w:left="0"/>
        <w:jc w:val="both"/>
      </w:pPr>
      <w:r>
        <w:rPr>
          <w:rFonts w:ascii="Times New Roman"/>
          <w:b w:val="false"/>
          <w:i w:val="false"/>
          <w:color w:val="000000"/>
          <w:sz w:val="28"/>
        </w:rPr>
        <w:t>
      Каратал ауылының жер пайдаланушылары мен ауыл тұрғындары Каратал ауылының жанындағы атаусыз бөгеттерді суару үшін пайдаланады. Жайылым пайдаланушылардың су көздеріне қол жеткізу схемалары айқындалған.</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"су тұтынудың және су бұрудың үлестік нормаларын әзірлеу жөніндегі әдістеме"Қазақстан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бұйрығына</w:t>
      </w:r>
      <w:r>
        <w:rPr>
          <w:rFonts w:ascii="Times New Roman"/>
          <w:b w:val="false"/>
          <w:i w:val="false"/>
          <w:color w:val="000000"/>
          <w:sz w:val="28"/>
        </w:rPr>
        <w:t xml:space="preserve"> сәйкес айқындалған.</w:t>
      </w:r>
    </w:p>
    <w:p>
      <w:pPr>
        <w:spacing w:after="0"/>
        <w:ind w:left="0"/>
        <w:jc w:val="left"/>
      </w:pPr>
      <w:r>
        <w:rPr>
          <w:rFonts w:ascii="Times New Roman"/>
          <w:b/>
          <w:i w:val="false"/>
          <w:color w:val="000000"/>
        </w:rPr>
        <w:t xml:space="preserve"> Ауыл шаруашылығы жануарларының орташа тәуліктік су тұтынуы, 1 мал басына тәулігіне литр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6"/>
        <w:gridCol w:w="1594"/>
        <w:gridCol w:w="1594"/>
        <w:gridCol w:w="1594"/>
        <w:gridCol w:w="1594"/>
        <w:gridCol w:w="1594"/>
        <w:gridCol w:w="1594"/>
      </w:tblGrid>
      <w:tr>
        <w:trPr>
          <w:trHeight w:val="30" w:hRule="atLeast"/>
        </w:trPr>
        <w:tc>
          <w:tcPr>
            <w:tcW w:w="2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тобы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аймақ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аймақ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сиырлар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құнажындар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Төлі бар мегежіндер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Мегежіндер ересектер буаз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айға</w:t>
            </w:r>
          </w:p>
          <w:p>
            <w:pPr>
              <w:spacing w:after="20"/>
              <w:ind w:left="20"/>
              <w:jc w:val="both"/>
            </w:pPr>
            <w:r>
              <w:rPr>
                <w:rFonts w:ascii="Times New Roman"/>
                <w:b w:val="false"/>
                <w:i w:val="false"/>
                <w:color w:val="000000"/>
                <w:sz w:val="20"/>
              </w:rPr>
              <w:t>
Дейінгі шошқалардың төлдері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Жылқыларды емізетін жұмысшылар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бала емізетін жылқылар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ересектер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жасқа дейінгі қойлардың төлдері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Жайылым айналымдарының схемаларын және ауыл шаруашылығы жануарларын жаю мен жылжытудың маусымдық маршруттарын белгілейтін жайылымдарды пайдалану жөніндегі күнтізбелік кестені ШҚ, ШФҚ, ЖШС, ӘКК осы жоспарда жер пайдаланушылардың өз бетінше көрсеткен мәліметтерін ескере отырып айқындайды.</w:t>
      </w:r>
    </w:p>
    <w:p>
      <w:pPr>
        <w:spacing w:after="0"/>
        <w:ind w:left="0"/>
        <w:jc w:val="left"/>
      </w:pPr>
      <w:r>
        <w:rPr>
          <w:rFonts w:ascii="Times New Roman"/>
          <w:b/>
          <w:i w:val="false"/>
          <w:color w:val="000000"/>
        </w:rPr>
        <w:t xml:space="preserve"> Күншалған ауылдық округі аумағында жайылымдардың орналасу схемасына (картасына) қоса берілетін жер учаскелерінің меншік иелері мен жер пайдаланушылардың тізімі</w:t>
      </w:r>
    </w:p>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
        <w:gridCol w:w="1265"/>
        <w:gridCol w:w="984"/>
        <w:gridCol w:w="2403"/>
        <w:gridCol w:w="6133"/>
        <w:gridCol w:w="1138"/>
      </w:tblGrid>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саны</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артығы, га</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Жумабаеков Марат Санакович ШҚ "Мухамед"</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ІҚМ- 19, ҰММ-8, жылқы- 14</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19іқм*7=133, 8ұмм*1,4=11,2. Жылқы 14*8,4=117,6</w:t>
            </w:r>
          </w:p>
          <w:p>
            <w:pPr>
              <w:spacing w:after="20"/>
              <w:ind w:left="20"/>
              <w:jc w:val="both"/>
            </w:pPr>
            <w:r>
              <w:rPr>
                <w:rFonts w:ascii="Times New Roman"/>
                <w:b w:val="false"/>
                <w:i w:val="false"/>
                <w:color w:val="000000"/>
                <w:sz w:val="20"/>
              </w:rPr>
              <w:t>
133+11,2+117,6=261,8</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Хасенов Рашид </w:t>
            </w:r>
          </w:p>
          <w:p>
            <w:pPr>
              <w:spacing w:after="20"/>
              <w:ind w:left="20"/>
              <w:jc w:val="both"/>
            </w:pPr>
            <w:r>
              <w:rPr>
                <w:rFonts w:ascii="Times New Roman"/>
                <w:b w:val="false"/>
                <w:i w:val="false"/>
                <w:color w:val="000000"/>
                <w:sz w:val="20"/>
              </w:rPr>
              <w:t>
"Естай"</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-64, ҰММ -123, жылқы-50 </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64іқм*7=448, 123ұмм *1,4=172,2. Жылқы 50*8,4=420</w:t>
            </w:r>
          </w:p>
          <w:p>
            <w:pPr>
              <w:spacing w:after="20"/>
              <w:ind w:left="20"/>
              <w:jc w:val="both"/>
            </w:pPr>
            <w:r>
              <w:rPr>
                <w:rFonts w:ascii="Times New Roman"/>
                <w:b w:val="false"/>
                <w:i w:val="false"/>
                <w:color w:val="000000"/>
                <w:sz w:val="20"/>
              </w:rPr>
              <w:t>
448+172,2+420=1040,2</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1049,8</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"Каратал" Меньшаков Анатолий Анатольевич</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22г.</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22іқм*7=154га,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"Медей" Яковлев Евгений</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"Жастемир" Абильдинов Марат Жетписович</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"Адилет" Боканов Жумажан Сембинович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133, Жылқы – 35, ҰММ - 8</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133іқм*7=931,</w:t>
            </w:r>
          </w:p>
          <w:p>
            <w:pPr>
              <w:spacing w:after="20"/>
              <w:ind w:left="20"/>
              <w:jc w:val="both"/>
            </w:pPr>
            <w:r>
              <w:rPr>
                <w:rFonts w:ascii="Times New Roman"/>
                <w:b w:val="false"/>
                <w:i w:val="false"/>
                <w:color w:val="000000"/>
                <w:sz w:val="20"/>
              </w:rPr>
              <w:t>
 Жылқы 35*8,4=294, 8ұмм*1,4=11,2</w:t>
            </w:r>
          </w:p>
          <w:p>
            <w:pPr>
              <w:spacing w:after="20"/>
              <w:ind w:left="20"/>
              <w:jc w:val="both"/>
            </w:pPr>
            <w:r>
              <w:rPr>
                <w:rFonts w:ascii="Times New Roman"/>
                <w:b w:val="false"/>
                <w:i w:val="false"/>
                <w:color w:val="000000"/>
                <w:sz w:val="20"/>
              </w:rPr>
              <w:t>
931+294+11,2=1236,2</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"Тауекел" Залгаринов Рахимжан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56, ҰММ – 41, жылқы- 11</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56іқм*7=392, 41ұмм *1,4=57,4</w:t>
            </w:r>
          </w:p>
          <w:p>
            <w:pPr>
              <w:spacing w:after="20"/>
              <w:ind w:left="20"/>
              <w:jc w:val="both"/>
            </w:pPr>
            <w:r>
              <w:rPr>
                <w:rFonts w:ascii="Times New Roman"/>
                <w:b w:val="false"/>
                <w:i w:val="false"/>
                <w:color w:val="000000"/>
                <w:sz w:val="20"/>
              </w:rPr>
              <w:t>
 Жылқы11*8,4=92,4 392+57,4+92,4=541,8</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Амантай</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32 бас, ҰММ – 7бас</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32іқм*7=224, 7ұмм*1,4=9,8</w:t>
            </w:r>
          </w:p>
          <w:p>
            <w:pPr>
              <w:spacing w:after="20"/>
              <w:ind w:left="20"/>
              <w:jc w:val="both"/>
            </w:pPr>
            <w:r>
              <w:rPr>
                <w:rFonts w:ascii="Times New Roman"/>
                <w:b w:val="false"/>
                <w:i w:val="false"/>
                <w:color w:val="000000"/>
                <w:sz w:val="20"/>
              </w:rPr>
              <w:t>
224+9,8=233,8</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"Гулим" Садвакасов Даул Балтабаевич</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102 бас, ҰММ – 69 бас </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102іқм*7=714, 69ұмм*1,4=96,6</w:t>
            </w:r>
          </w:p>
          <w:p>
            <w:pPr>
              <w:spacing w:after="20"/>
              <w:ind w:left="20"/>
              <w:jc w:val="both"/>
            </w:pPr>
            <w:r>
              <w:rPr>
                <w:rFonts w:ascii="Times New Roman"/>
                <w:b w:val="false"/>
                <w:i w:val="false"/>
                <w:color w:val="000000"/>
                <w:sz w:val="20"/>
              </w:rPr>
              <w:t>
714+96,6=810,6</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Кузембаев Алтай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 – 503 бас</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503ұмм*1,4=704,2</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Қинаят Қайрат</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144</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144іқм*7=1008</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Земляной Владимир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110 бас, жылқы – 209 бас </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110іқм*7=770, жылқы </w:t>
            </w:r>
          </w:p>
          <w:p>
            <w:pPr>
              <w:spacing w:after="20"/>
              <w:ind w:left="20"/>
              <w:jc w:val="both"/>
            </w:pPr>
            <w:r>
              <w:rPr>
                <w:rFonts w:ascii="Times New Roman"/>
                <w:b w:val="false"/>
                <w:i w:val="false"/>
                <w:color w:val="000000"/>
                <w:sz w:val="20"/>
              </w:rPr>
              <w:t>
209 *8,4=1755,6. 770+1755,6=2525,6</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-2155,6</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Сарсенбек</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"Акдым-1"</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16179</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335</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335іқм*7=2345</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13834</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"Нұр-Аli-2011"</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3323</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-261бас, ҰММ -526, Жылқы -55</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261іқм*7=1827, </w:t>
            </w:r>
          </w:p>
          <w:p>
            <w:pPr>
              <w:spacing w:after="20"/>
              <w:ind w:left="20"/>
              <w:jc w:val="both"/>
            </w:pPr>
            <w:r>
              <w:rPr>
                <w:rFonts w:ascii="Times New Roman"/>
                <w:b w:val="false"/>
                <w:i w:val="false"/>
                <w:color w:val="000000"/>
                <w:sz w:val="20"/>
              </w:rPr>
              <w:t>
526ұмм *1,4=736,4, 55ж*8,4=462. 1827+736,4+462=3025,4</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"Дүйсен Қ"</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-96 бас </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96іқм*7=672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Садвокасов Ержан</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30 бас, ҰММ – 12 бас</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30іқм*7=210, 12ұмм*1,4=16,8</w:t>
            </w:r>
          </w:p>
          <w:p>
            <w:pPr>
              <w:spacing w:after="20"/>
              <w:ind w:left="20"/>
              <w:jc w:val="both"/>
            </w:pPr>
            <w:r>
              <w:rPr>
                <w:rFonts w:ascii="Times New Roman"/>
                <w:b w:val="false"/>
                <w:i w:val="false"/>
                <w:color w:val="000000"/>
                <w:sz w:val="20"/>
              </w:rPr>
              <w:t>
210+16,8=226,8</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27161,6</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-1404, ҰММ -1297, Жылқы -374 бас</w:t>
            </w:r>
          </w:p>
        </w:tc>
        <w:tc>
          <w:tcPr>
            <w:tcW w:w="6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14785,4</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+12376,2</w:t>
            </w:r>
          </w:p>
        </w:tc>
      </w:tr>
    </w:tbl>
    <w:p>
      <w:pPr>
        <w:spacing w:after="0"/>
        <w:ind w:left="0"/>
        <w:jc w:val="left"/>
      </w:pPr>
      <w:r>
        <w:rPr>
          <w:rFonts w:ascii="Times New Roman"/>
          <w:b/>
          <w:i w:val="false"/>
          <w:color w:val="000000"/>
        </w:rPr>
        <w:t xml:space="preserve"> Күншалған ауылдық округі бойынша елді мекендер бөлінісінде мал мен жайылымдық жерлердің болуы туралы мәліметтер</w:t>
      </w:r>
    </w:p>
    <w:p>
      <w:pPr>
        <w:spacing w:after="0"/>
        <w:ind w:left="0"/>
        <w:jc w:val="both"/>
      </w:pPr>
      <w:r>
        <w:rPr>
          <w:rFonts w:ascii="Times New Roman"/>
          <w:b w:val="false"/>
          <w:i w:val="false"/>
          <w:color w:val="000000"/>
          <w:sz w:val="28"/>
        </w:rPr>
        <w:t>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8"/>
        <w:gridCol w:w="641"/>
        <w:gridCol w:w="2409"/>
        <w:gridCol w:w="6041"/>
        <w:gridCol w:w="2840"/>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саны</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Күншалған ауылы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4696</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ІҚМ-735 бас, (Оның ішінде аналық мал басы -364 бас), Ұсақ мал-676 бас, Жылқы-347 бас</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371 бас.х7га / гол.=2597 га (ІҚМ (мат.) 364гол.х7га / гол.= 2548га) Ұсақ мал 676гол.х1,4 га/бас.=946,4 га Жылқы 347гол.х 8,4 га/бас.=2914,8 га</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2597+2914,8=5511,8га малды жайылымдық ұстауға</w:t>
            </w:r>
          </w:p>
          <w:p>
            <w:pPr>
              <w:spacing w:after="20"/>
              <w:ind w:left="20"/>
              <w:jc w:val="both"/>
            </w:pPr>
            <w:r>
              <w:rPr>
                <w:rFonts w:ascii="Times New Roman"/>
                <w:b w:val="false"/>
                <w:i w:val="false"/>
                <w:color w:val="000000"/>
                <w:sz w:val="20"/>
              </w:rPr>
              <w:t>
2548га аналық мал басы және ұсақ мал</w:t>
            </w:r>
          </w:p>
          <w:p>
            <w:pPr>
              <w:spacing w:after="20"/>
              <w:ind w:left="20"/>
              <w:jc w:val="both"/>
            </w:pPr>
            <w:r>
              <w:rPr>
                <w:rFonts w:ascii="Times New Roman"/>
                <w:b w:val="false"/>
                <w:i w:val="false"/>
                <w:color w:val="000000"/>
                <w:sz w:val="20"/>
              </w:rPr>
              <w:t>
4696-2548га-946,4=1201,6га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Шәкей ауылы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ІҚМ-376 бас (оның ішінде аналық бас -152 бас) Ұсақ мал-247 бас Жылқы -85 бас</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224 бас.х7га / гол.= 1568га (ІҚМ (мат.) 152бас х 7 га/бас.=1064га) </w:t>
            </w:r>
          </w:p>
          <w:p>
            <w:pPr>
              <w:spacing w:after="20"/>
              <w:ind w:left="20"/>
              <w:jc w:val="both"/>
            </w:pPr>
            <w:r>
              <w:rPr>
                <w:rFonts w:ascii="Times New Roman"/>
                <w:b w:val="false"/>
                <w:i w:val="false"/>
                <w:color w:val="000000"/>
                <w:sz w:val="20"/>
              </w:rPr>
              <w:t>
Ұсақ мал 247 бас.* 1,4 га/бас.=345,8 га Жылқы 85бас.х 8,4 га/бас=714</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1568га+714 =2282га малды жайылымдық ұстауға </w:t>
            </w:r>
          </w:p>
          <w:p>
            <w:pPr>
              <w:spacing w:after="20"/>
              <w:ind w:left="20"/>
              <w:jc w:val="both"/>
            </w:pPr>
            <w:r>
              <w:rPr>
                <w:rFonts w:ascii="Times New Roman"/>
                <w:b w:val="false"/>
                <w:i w:val="false"/>
                <w:color w:val="000000"/>
                <w:sz w:val="20"/>
              </w:rPr>
              <w:t>
1064 га аналық мал басы және ұсақ мал 2472га-1064га-345,8=1062,2га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Қаратал ауылы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ІҚМ-307 бас (оның ішінде аналық бас -142 бас) Ұсақ мал-20 бас Жылқы – 266 бас</w:t>
            </w:r>
          </w:p>
        </w:tc>
        <w:tc>
          <w:tcPr>
            <w:tcW w:w="6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165 бас.х 7га /бас.= 1155 га (ІҚМ (мат.) 142 бас.х7 га/бас.=994га) </w:t>
            </w:r>
          </w:p>
          <w:p>
            <w:pPr>
              <w:spacing w:after="20"/>
              <w:ind w:left="20"/>
              <w:jc w:val="both"/>
            </w:pPr>
            <w:r>
              <w:rPr>
                <w:rFonts w:ascii="Times New Roman"/>
                <w:b w:val="false"/>
                <w:i w:val="false"/>
                <w:color w:val="000000"/>
                <w:sz w:val="20"/>
              </w:rPr>
              <w:t>
Ұсақ мал 20 бас.х 1,4 га/бас.=28,0 га Жылқы 266 бас.х 8,4га/бас=2234,4 га</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1155га+2234,4га=3389,4 малды жайылымдық ұстауға </w:t>
            </w:r>
          </w:p>
          <w:p>
            <w:pPr>
              <w:spacing w:after="20"/>
              <w:ind w:left="20"/>
              <w:jc w:val="both"/>
            </w:pPr>
            <w:r>
              <w:rPr>
                <w:rFonts w:ascii="Times New Roman"/>
                <w:b w:val="false"/>
                <w:i w:val="false"/>
                <w:color w:val="000000"/>
                <w:sz w:val="20"/>
              </w:rPr>
              <w:t>
994га аналық мал басы және ұсақ мал 28,0га</w:t>
            </w:r>
          </w:p>
          <w:p>
            <w:pPr>
              <w:spacing w:after="20"/>
              <w:ind w:left="20"/>
              <w:jc w:val="both"/>
            </w:pPr>
            <w:r>
              <w:rPr>
                <w:rFonts w:ascii="Times New Roman"/>
                <w:b w:val="false"/>
                <w:i w:val="false"/>
                <w:color w:val="000000"/>
                <w:sz w:val="20"/>
              </w:rPr>
              <w:t>
1261га-994га-28,0=239 га</w:t>
            </w:r>
          </w:p>
        </w:tc>
      </w:tr>
    </w:tbl>
    <w:p>
      <w:pPr>
        <w:spacing w:after="0"/>
        <w:ind w:left="0"/>
        <w:jc w:val="left"/>
      </w:pPr>
      <w:r>
        <w:rPr>
          <w:rFonts w:ascii="Times New Roman"/>
          <w:b/>
          <w:i w:val="false"/>
          <w:color w:val="000000"/>
        </w:rPr>
        <w:t xml:space="preserve"> Халықтың ауыл шаруашылығы жануарларының мал басын орналастыру үшін жайылымдарды қайта бөлу туралы мәліметтер.</w:t>
      </w:r>
    </w:p>
    <w:p>
      <w:pPr>
        <w:spacing w:after="0"/>
        <w:ind w:left="0"/>
        <w:jc w:val="both"/>
      </w:pPr>
      <w:r>
        <w:rPr>
          <w:rFonts w:ascii="Times New Roman"/>
          <w:b w:val="false"/>
          <w:i w:val="false"/>
          <w:color w:val="000000"/>
          <w:sz w:val="28"/>
        </w:rPr>
        <w:t>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229"/>
        <w:gridCol w:w="2819"/>
        <w:gridCol w:w="2859"/>
        <w:gridCol w:w="1361"/>
        <w:gridCol w:w="842"/>
        <w:gridCol w:w="194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371 бас. (Күншалған) Жылқылар 347 бас. (Күншалған)</w:t>
            </w:r>
          </w:p>
          <w:p>
            <w:pPr>
              <w:spacing w:after="20"/>
              <w:ind w:left="20"/>
              <w:jc w:val="both"/>
            </w:pPr>
            <w:r>
              <w:rPr>
                <w:rFonts w:ascii="Times New Roman"/>
                <w:b w:val="false"/>
                <w:i w:val="false"/>
                <w:color w:val="000000"/>
                <w:sz w:val="20"/>
              </w:rPr>
              <w:t>
ІҚМ 224 бас (Шәкей)</w:t>
            </w:r>
          </w:p>
          <w:p>
            <w:pPr>
              <w:spacing w:after="20"/>
              <w:ind w:left="20"/>
              <w:jc w:val="both"/>
            </w:pPr>
            <w:r>
              <w:rPr>
                <w:rFonts w:ascii="Times New Roman"/>
                <w:b w:val="false"/>
                <w:i w:val="false"/>
                <w:color w:val="000000"/>
                <w:sz w:val="20"/>
              </w:rPr>
              <w:t>
Жылқылар Шакей 85 ба</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371 бас.*7га / бас.=2597га, жылқылар 347бас.*8,4га/бас=</w:t>
            </w:r>
          </w:p>
          <w:p>
            <w:pPr>
              <w:spacing w:after="20"/>
              <w:ind w:left="20"/>
              <w:jc w:val="both"/>
            </w:pPr>
            <w:r>
              <w:rPr>
                <w:rFonts w:ascii="Times New Roman"/>
                <w:b w:val="false"/>
                <w:i w:val="false"/>
                <w:color w:val="000000"/>
                <w:sz w:val="20"/>
              </w:rPr>
              <w:t xml:space="preserve">
2914,8 га. </w:t>
            </w:r>
          </w:p>
          <w:p>
            <w:pPr>
              <w:spacing w:after="20"/>
              <w:ind w:left="20"/>
              <w:jc w:val="both"/>
            </w:pPr>
            <w:r>
              <w:rPr>
                <w:rFonts w:ascii="Times New Roman"/>
                <w:b w:val="false"/>
                <w:i w:val="false"/>
                <w:color w:val="000000"/>
                <w:sz w:val="20"/>
              </w:rPr>
              <w:t xml:space="preserve">
Шакей </w:t>
            </w:r>
          </w:p>
          <w:p>
            <w:pPr>
              <w:spacing w:after="20"/>
              <w:ind w:left="20"/>
              <w:jc w:val="both"/>
            </w:pPr>
            <w:r>
              <w:rPr>
                <w:rFonts w:ascii="Times New Roman"/>
                <w:b w:val="false"/>
                <w:i w:val="false"/>
                <w:color w:val="000000"/>
                <w:sz w:val="20"/>
              </w:rPr>
              <w:t>
ІҚМ 224бас.*7га/бас.=</w:t>
            </w:r>
          </w:p>
          <w:p>
            <w:pPr>
              <w:spacing w:after="20"/>
              <w:ind w:left="20"/>
              <w:jc w:val="both"/>
            </w:pPr>
            <w:r>
              <w:rPr>
                <w:rFonts w:ascii="Times New Roman"/>
                <w:b w:val="false"/>
                <w:i w:val="false"/>
                <w:color w:val="000000"/>
                <w:sz w:val="20"/>
              </w:rPr>
              <w:t>
1568 га (Шәкей)</w:t>
            </w:r>
          </w:p>
          <w:p>
            <w:pPr>
              <w:spacing w:after="20"/>
              <w:ind w:left="20"/>
              <w:jc w:val="both"/>
            </w:pPr>
            <w:r>
              <w:rPr>
                <w:rFonts w:ascii="Times New Roman"/>
                <w:b w:val="false"/>
                <w:i w:val="false"/>
                <w:color w:val="000000"/>
                <w:sz w:val="20"/>
              </w:rPr>
              <w:t>
Жылқылар85 басх8,4га=714га</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7793,8 га-1201,6-1062,2 =5530га</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"Акдым-1" - 5530га</w:t>
            </w:r>
          </w:p>
          <w:p>
            <w:pPr>
              <w:spacing w:after="20"/>
              <w:ind w:left="20"/>
              <w:jc w:val="both"/>
            </w:pPr>
            <w:r>
              <w:rPr>
                <w:rFonts w:ascii="Times New Roman"/>
                <w:b w:val="false"/>
                <w:i w:val="false"/>
                <w:color w:val="000000"/>
                <w:sz w:val="20"/>
              </w:rPr>
              <w:t>
Барлығы 5530га</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5530га</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5530-5530=0</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165 бас.=1155 га (Қаратал) Жылқылар 266 бас. (Қаратал)</w:t>
            </w:r>
          </w:p>
        </w:tc>
        <w:tc>
          <w:tcPr>
            <w:tcW w:w="2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165 бас.*7га/бас.=1155 га (Қаратал),</w:t>
            </w:r>
          </w:p>
          <w:p>
            <w:pPr>
              <w:spacing w:after="20"/>
              <w:ind w:left="20"/>
              <w:jc w:val="both"/>
            </w:pPr>
            <w:r>
              <w:rPr>
                <w:rFonts w:ascii="Times New Roman"/>
                <w:b w:val="false"/>
                <w:i w:val="false"/>
                <w:color w:val="000000"/>
                <w:sz w:val="20"/>
              </w:rPr>
              <w:t xml:space="preserve">
жылқылар </w:t>
            </w:r>
          </w:p>
          <w:p>
            <w:pPr>
              <w:spacing w:after="20"/>
              <w:ind w:left="20"/>
              <w:jc w:val="both"/>
            </w:pPr>
            <w:r>
              <w:rPr>
                <w:rFonts w:ascii="Times New Roman"/>
                <w:b w:val="false"/>
                <w:i w:val="false"/>
                <w:color w:val="000000"/>
                <w:sz w:val="20"/>
              </w:rPr>
              <w:t>
266бас.*8,4га/бас=</w:t>
            </w:r>
          </w:p>
          <w:p>
            <w:pPr>
              <w:spacing w:after="20"/>
              <w:ind w:left="20"/>
              <w:jc w:val="both"/>
            </w:pPr>
            <w:r>
              <w:rPr>
                <w:rFonts w:ascii="Times New Roman"/>
                <w:b w:val="false"/>
                <w:i w:val="false"/>
                <w:color w:val="000000"/>
                <w:sz w:val="20"/>
              </w:rPr>
              <w:t>
234,4 га. (Қаратал)</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3150,4</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"Акдым-1" - 3150,4</w:t>
            </w:r>
          </w:p>
          <w:p>
            <w:pPr>
              <w:spacing w:after="20"/>
              <w:ind w:left="20"/>
              <w:jc w:val="both"/>
            </w:pPr>
            <w:r>
              <w:rPr>
                <w:rFonts w:ascii="Times New Roman"/>
                <w:b w:val="false"/>
                <w:i w:val="false"/>
                <w:color w:val="000000"/>
                <w:sz w:val="20"/>
              </w:rPr>
              <w:t>
барлығы 3150,4 га</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3150,4га</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3150,4-3150,4га=0</w:t>
            </w:r>
          </w:p>
        </w:tc>
      </w:tr>
    </w:tbl>
    <w:p>
      <w:pPr>
        <w:spacing w:after="0"/>
        <w:ind w:left="0"/>
        <w:jc w:val="left"/>
      </w:pPr>
      <w:r>
        <w:rPr>
          <w:rFonts w:ascii="Times New Roman"/>
          <w:b/>
          <w:i w:val="false"/>
          <w:color w:val="000000"/>
        </w:rPr>
        <w:t xml:space="preserve"> Күншалған ауылындағы жайылым айналымының схемасы</w:t>
      </w:r>
    </w:p>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Шакей ауылындағы жайылым айналымының схемасы</w:t>
      </w:r>
    </w:p>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Қаратал ауылындағы жайылым айналымының схемасы</w:t>
      </w:r>
    </w:p>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Күншалған ауылындағы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Шакей ауылындағы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Қаратал ауылындағы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Күншалған және Шакей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Қаратал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Күншалған және Шакей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Қаратал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Күншалған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2"/>
        <w:gridCol w:w="723"/>
        <w:gridCol w:w="1002"/>
        <w:gridCol w:w="1002"/>
        <w:gridCol w:w="1002"/>
        <w:gridCol w:w="1002"/>
        <w:gridCol w:w="1002"/>
        <w:gridCol w:w="1002"/>
        <w:gridCol w:w="1002"/>
        <w:gridCol w:w="1002"/>
        <w:gridCol w:w="1002"/>
        <w:gridCol w:w="1557"/>
      </w:tblGrid>
      <w:tr>
        <w:trPr>
          <w:trHeight w:val="30" w:hRule="atLeast"/>
        </w:trPr>
        <w:tc>
          <w:tcPr>
            <w:tcW w:w="10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қаламдар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Күншалған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Шакей</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КЖМ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Күншалған ауылдық округіндегі мал айдау сызбасы</w:t>
      </w:r>
    </w:p>
    <w:p>
      <w:pPr>
        <w:spacing w:after="0"/>
        <w:ind w:left="0"/>
        <w:jc w:val="left"/>
      </w:pP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Аббревиатуралардың толық жазылуы:</w:t>
      </w:r>
    </w:p>
    <w:p>
      <w:pPr>
        <w:spacing w:after="0"/>
        <w:ind w:left="0"/>
        <w:jc w:val="both"/>
      </w:pPr>
      <w:r>
        <w:rPr>
          <w:rFonts w:ascii="Times New Roman"/>
          <w:b w:val="false"/>
          <w:i w:val="false"/>
          <w:color w:val="000000"/>
          <w:sz w:val="28"/>
        </w:rPr>
        <w:t>
      ШҚ –шаруа қожалығы;</w:t>
      </w:r>
    </w:p>
    <w:p>
      <w:pPr>
        <w:spacing w:after="0"/>
        <w:ind w:left="0"/>
        <w:jc w:val="both"/>
      </w:pPr>
      <w:r>
        <w:rPr>
          <w:rFonts w:ascii="Times New Roman"/>
          <w:b w:val="false"/>
          <w:i w:val="false"/>
          <w:color w:val="000000"/>
          <w:sz w:val="28"/>
        </w:rPr>
        <w:t>
      ШФҚ – шаруа фермер қожалығы;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АШӨК – ауыл шаруашылығы өндірістік кооперативі;</w:t>
      </w:r>
    </w:p>
    <w:p>
      <w:pPr>
        <w:spacing w:after="0"/>
        <w:ind w:left="0"/>
        <w:jc w:val="both"/>
      </w:pPr>
      <w:r>
        <w:rPr>
          <w:rFonts w:ascii="Times New Roman"/>
          <w:b w:val="false"/>
          <w:i w:val="false"/>
          <w:color w:val="000000"/>
          <w:sz w:val="28"/>
        </w:rPr>
        <w:t>
      ЖЖП – жалпы жер пайдаланушылар;</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Күншалған а. –Күншалған ауылы;</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КЖМ – көктем-жаз маусымы;</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қалам.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аудандық 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7С-21/2-21 шешіміне</w:t>
            </w:r>
            <w:r>
              <w:br/>
            </w:r>
            <w:r>
              <w:rPr>
                <w:rFonts w:ascii="Times New Roman"/>
                <w:b w:val="false"/>
                <w:i w:val="false"/>
                <w:color w:val="000000"/>
                <w:sz w:val="20"/>
              </w:rPr>
              <w:t>6-қосымша</w:t>
            </w:r>
            <w:r>
              <w:br/>
            </w:r>
            <w:r>
              <w:rPr>
                <w:rFonts w:ascii="Times New Roman"/>
                <w:b w:val="false"/>
                <w:i w:val="false"/>
                <w:color w:val="000000"/>
                <w:sz w:val="20"/>
              </w:rPr>
              <w:t>Бекітілді</w:t>
            </w:r>
          </w:p>
        </w:tc>
      </w:tr>
    </w:tbl>
    <w:bookmarkStart w:name="z15" w:id="8"/>
    <w:p>
      <w:pPr>
        <w:spacing w:after="0"/>
        <w:ind w:left="0"/>
        <w:jc w:val="left"/>
      </w:pPr>
      <w:r>
        <w:rPr>
          <w:rFonts w:ascii="Times New Roman"/>
          <w:b/>
          <w:i w:val="false"/>
          <w:color w:val="000000"/>
        </w:rPr>
        <w:t xml:space="preserve"> Жайылымдарды басқару және оларды пайдалану жөніндегі жоспар Олжабай батыр атындағы ауылдық округінде 2021 жылға</w:t>
      </w:r>
    </w:p>
    <w:bookmarkEnd w:id="8"/>
    <w:p>
      <w:pPr>
        <w:spacing w:after="0"/>
        <w:ind w:left="0"/>
        <w:jc w:val="both"/>
      </w:pPr>
      <w:r>
        <w:rPr>
          <w:rFonts w:ascii="Times New Roman"/>
          <w:b w:val="false"/>
          <w:i w:val="false"/>
          <w:color w:val="000000"/>
          <w:sz w:val="28"/>
        </w:rPr>
        <w:t>
      Олжабай батыр атындағы ауылдық округінде 2021 жылға арналған жайылымдарды басқару және оларды пайдалану жөніндегі Осы жоспар (бұдан әрі - жоспар)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міндетін атқарушының 2017 жылғы 24 сәуірдегі № 173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түсетін жүктеменің шекті жол берілетін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11064 болып тіркелген) және өзге де нормативтік құқықтық.</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Олжабай батыр атындағы ауылдық округі аумағында жайылымдардың орналасу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құдықтарға)қол жеткізу схемасы;</w:t>
      </w:r>
    </w:p>
    <w:p>
      <w:pPr>
        <w:spacing w:after="0"/>
        <w:ind w:left="0"/>
        <w:jc w:val="both"/>
      </w:pPr>
      <w:r>
        <w:rPr>
          <w:rFonts w:ascii="Times New Roman"/>
          <w:b w:val="false"/>
          <w:i w:val="false"/>
          <w:color w:val="000000"/>
          <w:sz w:val="28"/>
        </w:rPr>
        <w:t>
      5) жайылымы жоқ жеке және (немесе)заңды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 шаруашылығы жануарларының мал басын Олжабай батыр атындағы ауылдық округінің жанында орналасқан жайылымдармен қамтамасыз етілмеген жеке және (немесе) заңды тұлғалардың шалғайдағы жайылымдарында;</w:t>
      </w:r>
    </w:p>
    <w:p>
      <w:pPr>
        <w:spacing w:after="0"/>
        <w:ind w:left="0"/>
        <w:jc w:val="both"/>
      </w:pPr>
      <w:r>
        <w:rPr>
          <w:rFonts w:ascii="Times New Roman"/>
          <w:b w:val="false"/>
          <w:i w:val="false"/>
          <w:color w:val="000000"/>
          <w:sz w:val="28"/>
        </w:rPr>
        <w:t>
      7) Ауыл шаруашылығы жануарларын жаю мен қозғалтудың маусымдық маршруттарын белгілейтін жайылымдарды пайдалану жөніндегі схеманы (күнтізбелік кестені) қамтиды;</w:t>
      </w:r>
    </w:p>
    <w:p>
      <w:pPr>
        <w:spacing w:after="0"/>
        <w:ind w:left="0"/>
        <w:jc w:val="both"/>
      </w:pPr>
      <w:r>
        <w:rPr>
          <w:rFonts w:ascii="Times New Roman"/>
          <w:b w:val="false"/>
          <w:i w:val="false"/>
          <w:color w:val="000000"/>
          <w:sz w:val="28"/>
        </w:rPr>
        <w:t>
      8) мал айдау схемасы;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ескере отырып қабылданды;</w:t>
      </w:r>
    </w:p>
    <w:p>
      <w:pPr>
        <w:spacing w:after="0"/>
        <w:ind w:left="0"/>
        <w:jc w:val="both"/>
      </w:pPr>
      <w:r>
        <w:rPr>
          <w:rFonts w:ascii="Times New Roman"/>
          <w:b w:val="false"/>
          <w:i w:val="false"/>
          <w:color w:val="000000"/>
          <w:sz w:val="28"/>
        </w:rPr>
        <w:t>
      ветеринариялық-санитариялық объектілер туралы мәліметтер;</w:t>
      </w:r>
    </w:p>
    <w:p>
      <w:pPr>
        <w:spacing w:after="0"/>
        <w:ind w:left="0"/>
        <w:jc w:val="both"/>
      </w:pPr>
      <w:r>
        <w:rPr>
          <w:rFonts w:ascii="Times New Roman"/>
          <w:b w:val="false"/>
          <w:i w:val="false"/>
          <w:color w:val="000000"/>
          <w:sz w:val="28"/>
        </w:rPr>
        <w:t>
      иелері – жайылым пайдаланушылар, жеке және (немесе) заңды тұлғалар көрсетілген ауылшаруашылығы жануарлары басының саны туралы деректер;</w:t>
      </w:r>
    </w:p>
    <w:p>
      <w:pPr>
        <w:spacing w:after="0"/>
        <w:ind w:left="0"/>
        <w:jc w:val="both"/>
      </w:pPr>
      <w:r>
        <w:rPr>
          <w:rFonts w:ascii="Times New Roman"/>
          <w:b w:val="false"/>
          <w:i w:val="false"/>
          <w:color w:val="000000"/>
          <w:sz w:val="28"/>
        </w:rPr>
        <w:t>
      ауылшаруашылығы жануарларының түрлері мен жыныстық-жас топтары бойынша қалыптастырылған үйірлердің, отарлардың, табындардың саны туралыдеректер;</w:t>
      </w:r>
    </w:p>
    <w:p>
      <w:pPr>
        <w:spacing w:after="0"/>
        <w:ind w:left="0"/>
        <w:jc w:val="both"/>
      </w:pPr>
      <w:r>
        <w:rPr>
          <w:rFonts w:ascii="Times New Roman"/>
          <w:b w:val="false"/>
          <w:i w:val="false"/>
          <w:color w:val="000000"/>
          <w:sz w:val="28"/>
        </w:rPr>
        <w:t>
      шалғайдағы жайылымдарда жаю үшін ауылшаруашылығы жануарларының мал басын қалыптастыру туралы мәліметтер;</w:t>
      </w:r>
    </w:p>
    <w:p>
      <w:pPr>
        <w:spacing w:after="0"/>
        <w:ind w:left="0"/>
        <w:jc w:val="both"/>
      </w:pPr>
      <w:r>
        <w:rPr>
          <w:rFonts w:ascii="Times New Roman"/>
          <w:b w:val="false"/>
          <w:i w:val="false"/>
          <w:color w:val="000000"/>
          <w:sz w:val="28"/>
        </w:rPr>
        <w:t>
      ауылшаруашылығы жануарларын мәдени және аридтік жайылымдарда жаю ерекшеліктері;</w:t>
      </w:r>
    </w:p>
    <w:p>
      <w:pPr>
        <w:spacing w:after="0"/>
        <w:ind w:left="0"/>
        <w:jc w:val="both"/>
      </w:pPr>
      <w:r>
        <w:rPr>
          <w:rFonts w:ascii="Times New Roman"/>
          <w:b w:val="false"/>
          <w:i w:val="false"/>
          <w:color w:val="000000"/>
          <w:sz w:val="28"/>
        </w:rPr>
        <w:t>
      мемлекеттік органдар, жекежәне (немесе) заңды тұлғалар ұсынған мал айдауға арналған сервитуттар туралы мәліметтер және өзге де деректер.</w:t>
      </w:r>
    </w:p>
    <w:p>
      <w:pPr>
        <w:spacing w:after="0"/>
        <w:ind w:left="0"/>
        <w:jc w:val="both"/>
      </w:pPr>
      <w:r>
        <w:rPr>
          <w:rFonts w:ascii="Times New Roman"/>
          <w:b w:val="false"/>
          <w:i w:val="false"/>
          <w:color w:val="000000"/>
          <w:sz w:val="28"/>
        </w:rPr>
        <w:t>
      Әкімшілік-аумақтық бөлінісі бойынша Олжабай батыр атындағы ауылдық округінде 3 ауылдық елді мекен бар.</w:t>
      </w:r>
    </w:p>
    <w:p>
      <w:pPr>
        <w:spacing w:after="0"/>
        <w:ind w:left="0"/>
        <w:jc w:val="both"/>
      </w:pPr>
      <w:r>
        <w:rPr>
          <w:rFonts w:ascii="Times New Roman"/>
          <w:b w:val="false"/>
          <w:i w:val="false"/>
          <w:color w:val="000000"/>
          <w:sz w:val="28"/>
        </w:rPr>
        <w:t>
      Олжабай батыр атындағыауылдық округі аумағының жалпы ауданы 81145 гектар, оның ішінде егістік – 5430 га, жайылымдық жер – 46088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жерлер- 39374 гектар;</w:t>
      </w:r>
    </w:p>
    <w:p>
      <w:pPr>
        <w:spacing w:after="0"/>
        <w:ind w:left="0"/>
        <w:jc w:val="both"/>
      </w:pPr>
      <w:r>
        <w:rPr>
          <w:rFonts w:ascii="Times New Roman"/>
          <w:b w:val="false"/>
          <w:i w:val="false"/>
          <w:color w:val="000000"/>
          <w:sz w:val="28"/>
        </w:rPr>
        <w:t>
      елді мекендердің жерлері-18220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арналмаған өзге де жер – 424 гектар;</w:t>
      </w:r>
    </w:p>
    <w:p>
      <w:pPr>
        <w:spacing w:after="0"/>
        <w:ind w:left="0"/>
        <w:jc w:val="both"/>
      </w:pPr>
      <w:r>
        <w:rPr>
          <w:rFonts w:ascii="Times New Roman"/>
          <w:b w:val="false"/>
          <w:i w:val="false"/>
          <w:color w:val="000000"/>
          <w:sz w:val="28"/>
        </w:rPr>
        <w:t>
      қордағы жерлер- 8428 гектар.</w:t>
      </w:r>
    </w:p>
    <w:p>
      <w:pPr>
        <w:spacing w:after="0"/>
        <w:ind w:left="0"/>
        <w:jc w:val="both"/>
      </w:pPr>
      <w:r>
        <w:rPr>
          <w:rFonts w:ascii="Times New Roman"/>
          <w:b w:val="false"/>
          <w:i w:val="false"/>
          <w:color w:val="000000"/>
          <w:sz w:val="28"/>
        </w:rPr>
        <w:t>
      Олжабай батыр атындағы ауылдық округінің аумағы табиғи жағдайлары бойынша ұсақ шоқылы. Облыстың Сілеті құрғақ далалы жазығында орналасқан. Жер бедері өте күрделі. Оны үш негізгі бөлікке бөлуге болады;</w:t>
      </w:r>
    </w:p>
    <w:p>
      <w:pPr>
        <w:spacing w:after="0"/>
        <w:ind w:left="0"/>
        <w:jc w:val="both"/>
      </w:pPr>
      <w:r>
        <w:rPr>
          <w:rFonts w:ascii="Times New Roman"/>
          <w:b w:val="false"/>
          <w:i w:val="false"/>
          <w:color w:val="000000"/>
          <w:sz w:val="28"/>
        </w:rPr>
        <w:t>
      1. Ерейментау тауларының оңтүстік сілемдері болып табылатын биік шоқылары бар солтүстік-шығыс бөлігі.</w:t>
      </w:r>
    </w:p>
    <w:p>
      <w:pPr>
        <w:spacing w:after="0"/>
        <w:ind w:left="0"/>
        <w:jc w:val="both"/>
      </w:pPr>
      <w:r>
        <w:rPr>
          <w:rFonts w:ascii="Times New Roman"/>
          <w:b w:val="false"/>
          <w:i w:val="false"/>
          <w:color w:val="000000"/>
          <w:sz w:val="28"/>
        </w:rPr>
        <w:t>
      2. Шағын төбешіктері бар Орталық жазық бөлігі.</w:t>
      </w:r>
    </w:p>
    <w:p>
      <w:pPr>
        <w:spacing w:after="0"/>
        <w:ind w:left="0"/>
        <w:jc w:val="both"/>
      </w:pPr>
      <w:r>
        <w:rPr>
          <w:rFonts w:ascii="Times New Roman"/>
          <w:b w:val="false"/>
          <w:i w:val="false"/>
          <w:color w:val="000000"/>
          <w:sz w:val="28"/>
        </w:rPr>
        <w:t>
      3. Жартас өзенінің алқабы.</w:t>
      </w:r>
    </w:p>
    <w:p>
      <w:pPr>
        <w:spacing w:after="0"/>
        <w:ind w:left="0"/>
        <w:jc w:val="both"/>
      </w:pPr>
      <w:r>
        <w:rPr>
          <w:rFonts w:ascii="Times New Roman"/>
          <w:b w:val="false"/>
          <w:i w:val="false"/>
          <w:color w:val="000000"/>
          <w:sz w:val="28"/>
        </w:rPr>
        <w:t>
      Ұсақ шоқылы ауданда жер бедері таулы-жартасты ұсақ шоқылы және Арал тауларының көптеген массивтері бар төбелі-толқынды денудациялық жазық болып табылады. Рельефтің абсолютті биіктігі 100-ден 464 м-ге дейін, қайың-көктерек ормандары талдың қоспасымен егістік беткейлері мен сайларға таралған.</w:t>
      </w:r>
    </w:p>
    <w:p>
      <w:pPr>
        <w:spacing w:after="0"/>
        <w:ind w:left="0"/>
        <w:jc w:val="both"/>
      </w:pPr>
      <w:r>
        <w:rPr>
          <w:rFonts w:ascii="Times New Roman"/>
          <w:b w:val="false"/>
          <w:i w:val="false"/>
          <w:color w:val="000000"/>
          <w:sz w:val="28"/>
        </w:rPr>
        <w:t>
      Екінші аудан - шағын төбешіктері бар орталық бөлік. Оне-бұл тегіс төбешіктердің жоталары бар равендік учаскелерді ауыстыратын вачолмленнуб жазығы. Бұл округтің көп бөлігін алып жатқан кең аудан.</w:t>
      </w:r>
    </w:p>
    <w:p>
      <w:pPr>
        <w:spacing w:after="0"/>
        <w:ind w:left="0"/>
        <w:jc w:val="both"/>
      </w:pPr>
      <w:r>
        <w:rPr>
          <w:rFonts w:ascii="Times New Roman"/>
          <w:b w:val="false"/>
          <w:i w:val="false"/>
          <w:color w:val="000000"/>
          <w:sz w:val="28"/>
        </w:rPr>
        <w:t>
      Үшінші аудан- Жартас алқабы жақсы анықталған. Ені 1-ден 3 км-ге дейін кең. Жартас өзенінің жағалауы жайпа.</w:t>
      </w:r>
    </w:p>
    <w:p>
      <w:pPr>
        <w:spacing w:after="0"/>
        <w:ind w:left="0"/>
        <w:jc w:val="both"/>
      </w:pPr>
      <w:r>
        <w:rPr>
          <w:rFonts w:ascii="Times New Roman"/>
          <w:b w:val="false"/>
          <w:i w:val="false"/>
          <w:color w:val="000000"/>
          <w:sz w:val="28"/>
        </w:rPr>
        <w:t>
      Олжабай батыр атындағы ауылдық округі топырақ жамылғысы құрғақ далалы топырақ түзілу типіне тән ерекшеліктерге ие болған қара қоңыр кіші аймақта орналасқан. Округ аумағында ең көп таралған топырақ-қара каштан. Олардың тән ерекшелігі - топырақ жамылғысының өзгеруі.</w:t>
      </w:r>
    </w:p>
    <w:p>
      <w:pPr>
        <w:spacing w:after="0"/>
        <w:ind w:left="0"/>
        <w:jc w:val="both"/>
      </w:pPr>
      <w:r>
        <w:rPr>
          <w:rFonts w:ascii="Times New Roman"/>
          <w:b w:val="false"/>
          <w:i w:val="false"/>
          <w:color w:val="000000"/>
          <w:sz w:val="28"/>
        </w:rPr>
        <w:t>
      Елді мекендердің жайылымдарында ең көп таралғаны:қуаты аз қара қоңыр-олар әлсіз толқынды, толқынды жазықтарда және төбеаралық прастранстарда пайда болды. Топырақ құру тұқымдары болып табылады орта және ауыр. Олардың тән ерекшелігі - топырақ жамылғысының өзгеруі.</w:t>
      </w:r>
    </w:p>
    <w:p>
      <w:pPr>
        <w:spacing w:after="0"/>
        <w:ind w:left="0"/>
        <w:jc w:val="both"/>
      </w:pPr>
      <w:r>
        <w:rPr>
          <w:rFonts w:ascii="Times New Roman"/>
          <w:b w:val="false"/>
          <w:i w:val="false"/>
          <w:color w:val="000000"/>
          <w:sz w:val="28"/>
        </w:rPr>
        <w:t>
      Қара-қызғылт дамымаған және толық дамымаған топырақ-сонымен қатар елді мекендердің жайылымдарында, әсіресе Алғабас және Ынтымақ кенттерінің айналасында кең таралған. Аталған топырақтардан басқа жайылымдарда дала сортаңдары жиі кездеседі. Өзен арнасында және төменгі ойпаттарда шалғынды және шалғынды-сазды топырақтар бар.</w:t>
      </w:r>
    </w:p>
    <w:p>
      <w:pPr>
        <w:spacing w:after="0"/>
        <w:ind w:left="0"/>
        <w:jc w:val="both"/>
      </w:pPr>
      <w:r>
        <w:rPr>
          <w:rFonts w:ascii="Times New Roman"/>
          <w:b w:val="false"/>
          <w:i w:val="false"/>
          <w:color w:val="000000"/>
          <w:sz w:val="28"/>
        </w:rPr>
        <w:t>
      2021 жылдың 1 тамызында өткізген аула бойынша аралау мәліметтеріне сай, Олжабай батыр атындағы ауылдық округінде (халықтың жеке ауласы және ЖШС, ШҚ мал басы) 4789 бас ірі қара мал, оның ішінде аналық мал басы 2890 бас, ұсақ мал 7085 бас, жылқы 995 бас. Оның ішінде:</w:t>
      </w:r>
    </w:p>
    <w:p>
      <w:pPr>
        <w:spacing w:after="0"/>
        <w:ind w:left="0"/>
        <w:jc w:val="both"/>
      </w:pPr>
      <w:r>
        <w:rPr>
          <w:rFonts w:ascii="Times New Roman"/>
          <w:b w:val="false"/>
          <w:i w:val="false"/>
          <w:color w:val="000000"/>
          <w:sz w:val="28"/>
        </w:rPr>
        <w:t>
      Ынтымақ ауылында:</w:t>
      </w:r>
    </w:p>
    <w:p>
      <w:pPr>
        <w:spacing w:after="0"/>
        <w:ind w:left="0"/>
        <w:jc w:val="both"/>
      </w:pPr>
      <w:r>
        <w:rPr>
          <w:rFonts w:ascii="Times New Roman"/>
          <w:b w:val="false"/>
          <w:i w:val="false"/>
          <w:color w:val="000000"/>
          <w:sz w:val="28"/>
        </w:rPr>
        <w:t>
      ірі қара мал 414 Бас, оның ішінде аналық мал басы 230 бас, ұсақ мал 509 бас, жылқы 6 бас.</w:t>
      </w:r>
    </w:p>
    <w:p>
      <w:pPr>
        <w:spacing w:after="0"/>
        <w:ind w:left="0"/>
        <w:jc w:val="both"/>
      </w:pPr>
      <w:r>
        <w:rPr>
          <w:rFonts w:ascii="Times New Roman"/>
          <w:b w:val="false"/>
          <w:i w:val="false"/>
          <w:color w:val="000000"/>
          <w:sz w:val="28"/>
        </w:rPr>
        <w:t>
      Жайылым алаңы 4306 гектарды құрайды.</w:t>
      </w:r>
    </w:p>
    <w:p>
      <w:pPr>
        <w:spacing w:after="0"/>
        <w:ind w:left="0"/>
        <w:jc w:val="both"/>
      </w:pPr>
      <w:r>
        <w:rPr>
          <w:rFonts w:ascii="Times New Roman"/>
          <w:b w:val="false"/>
          <w:i w:val="false"/>
          <w:color w:val="000000"/>
          <w:sz w:val="28"/>
        </w:rPr>
        <w:t>
      Баймен учаскесі:</w:t>
      </w:r>
    </w:p>
    <w:p>
      <w:pPr>
        <w:spacing w:after="0"/>
        <w:ind w:left="0"/>
        <w:jc w:val="both"/>
      </w:pPr>
      <w:r>
        <w:rPr>
          <w:rFonts w:ascii="Times New Roman"/>
          <w:b w:val="false"/>
          <w:i w:val="false"/>
          <w:color w:val="000000"/>
          <w:sz w:val="28"/>
        </w:rPr>
        <w:t>
      ірі қара мал 253 бас, оның ішінде аналық мал басы 150 бас, ұсақ мал 365 бас, жылқы 31 бас.</w:t>
      </w:r>
    </w:p>
    <w:p>
      <w:pPr>
        <w:spacing w:after="0"/>
        <w:ind w:left="0"/>
        <w:jc w:val="both"/>
      </w:pPr>
      <w:r>
        <w:rPr>
          <w:rFonts w:ascii="Times New Roman"/>
          <w:b w:val="false"/>
          <w:i w:val="false"/>
          <w:color w:val="000000"/>
          <w:sz w:val="28"/>
        </w:rPr>
        <w:t>
      Жайылым алаңы 4253 гектарды құрайды.</w:t>
      </w:r>
    </w:p>
    <w:p>
      <w:pPr>
        <w:spacing w:after="0"/>
        <w:ind w:left="0"/>
        <w:jc w:val="both"/>
      </w:pPr>
      <w:r>
        <w:rPr>
          <w:rFonts w:ascii="Times New Roman"/>
          <w:b w:val="false"/>
          <w:i w:val="false"/>
          <w:color w:val="000000"/>
          <w:sz w:val="28"/>
        </w:rPr>
        <w:t>
      Алгабас ауылында:</w:t>
      </w:r>
    </w:p>
    <w:p>
      <w:pPr>
        <w:spacing w:after="0"/>
        <w:ind w:left="0"/>
        <w:jc w:val="both"/>
      </w:pPr>
      <w:r>
        <w:rPr>
          <w:rFonts w:ascii="Times New Roman"/>
          <w:b w:val="false"/>
          <w:i w:val="false"/>
          <w:color w:val="000000"/>
          <w:sz w:val="28"/>
        </w:rPr>
        <w:t>
      ірі қара мал-205 бас, оның ішінде аналық мал-70 бас, ұсақ мал-416 бас, жылқы-91 бас.</w:t>
      </w:r>
    </w:p>
    <w:p>
      <w:pPr>
        <w:spacing w:after="0"/>
        <w:ind w:left="0"/>
        <w:jc w:val="both"/>
      </w:pPr>
      <w:r>
        <w:rPr>
          <w:rFonts w:ascii="Times New Roman"/>
          <w:b w:val="false"/>
          <w:i w:val="false"/>
          <w:color w:val="000000"/>
          <w:sz w:val="28"/>
        </w:rPr>
        <w:t>
      Жайылым алаңы 2827 гектарды құрайды.</w:t>
      </w:r>
    </w:p>
    <w:p>
      <w:pPr>
        <w:spacing w:after="0"/>
        <w:ind w:left="0"/>
        <w:jc w:val="both"/>
      </w:pPr>
      <w:r>
        <w:rPr>
          <w:rFonts w:ascii="Times New Roman"/>
          <w:b w:val="false"/>
          <w:i w:val="false"/>
          <w:color w:val="000000"/>
          <w:sz w:val="28"/>
        </w:rPr>
        <w:t>
      Олжабай батыр ауылында:</w:t>
      </w:r>
    </w:p>
    <w:p>
      <w:pPr>
        <w:spacing w:after="0"/>
        <w:ind w:left="0"/>
        <w:jc w:val="both"/>
      </w:pPr>
      <w:r>
        <w:rPr>
          <w:rFonts w:ascii="Times New Roman"/>
          <w:b w:val="false"/>
          <w:i w:val="false"/>
          <w:color w:val="000000"/>
          <w:sz w:val="28"/>
        </w:rPr>
        <w:t>
      ірі қара мал 2606 бас, оның ішінде аналық мал 1383 бас, ұсақ мал 5172 бас, жылқы 599 бас.</w:t>
      </w:r>
    </w:p>
    <w:p>
      <w:pPr>
        <w:spacing w:after="0"/>
        <w:ind w:left="0"/>
        <w:jc w:val="both"/>
      </w:pPr>
      <w:r>
        <w:rPr>
          <w:rFonts w:ascii="Times New Roman"/>
          <w:b w:val="false"/>
          <w:i w:val="false"/>
          <w:color w:val="000000"/>
          <w:sz w:val="28"/>
        </w:rPr>
        <w:t>
      Жайылым ауданы 5744 гектарды құрайды.</w:t>
      </w:r>
    </w:p>
    <w:p>
      <w:pPr>
        <w:spacing w:after="0"/>
        <w:ind w:left="0"/>
        <w:jc w:val="both"/>
      </w:pPr>
      <w:r>
        <w:rPr>
          <w:rFonts w:ascii="Times New Roman"/>
          <w:b w:val="false"/>
          <w:i w:val="false"/>
          <w:color w:val="000000"/>
          <w:sz w:val="28"/>
        </w:rPr>
        <w:t>
      Олжабай батыр атындағы ауылдық округінің ЖШС, ШҚ, АШӨК, ЖҰЖП мал басы: ірі қара мал 2521 басты, ұсақ мал 814 басты, жылқы 237 басты құрайды.</w:t>
      </w:r>
    </w:p>
    <w:p>
      <w:pPr>
        <w:spacing w:after="0"/>
        <w:ind w:left="0"/>
        <w:jc w:val="both"/>
      </w:pPr>
      <w:r>
        <w:rPr>
          <w:rFonts w:ascii="Times New Roman"/>
          <w:b w:val="false"/>
          <w:i w:val="false"/>
          <w:color w:val="000000"/>
          <w:sz w:val="28"/>
        </w:rPr>
        <w:t>
      ЖШС, ШҚ, АШӨК, ЖҰЖП жайылымдарының ауданы 23144 га құрайды, есептеу нәтижелері бойынша қажеттілік 27029 га құрайды, Олжабай батыр атындағы ауылдық округінің ЖШС, шаруа және фермер қожалықтарында жайылымдардың жетіспеушілігі 3885 га құрайды.</w:t>
      </w:r>
    </w:p>
    <w:p>
      <w:pPr>
        <w:spacing w:after="0"/>
        <w:ind w:left="0"/>
        <w:jc w:val="both"/>
      </w:pPr>
      <w:r>
        <w:rPr>
          <w:rFonts w:ascii="Times New Roman"/>
          <w:b w:val="false"/>
          <w:i w:val="false"/>
          <w:color w:val="000000"/>
          <w:sz w:val="28"/>
        </w:rPr>
        <w:t>
      Олжабай батыр атындағы ауылдық округі бойынша ауыл шаруашылығы жануарларын қамтамасыз ету үшін барлығы 46088 гектар жайылымдық жер бар. Елді мекендер шегінде 17130 гектар жайылым бар.</w:t>
      </w:r>
    </w:p>
    <w:p>
      <w:pPr>
        <w:spacing w:after="0"/>
        <w:ind w:left="0"/>
        <w:jc w:val="both"/>
      </w:pPr>
      <w:r>
        <w:rPr>
          <w:rFonts w:ascii="Times New Roman"/>
          <w:b w:val="false"/>
          <w:i w:val="false"/>
          <w:color w:val="000000"/>
          <w:sz w:val="28"/>
        </w:rPr>
        <w:t>
      Олжабай батыр атындағы ауылдық округінде шаруа қожалықтарымен және жауапкершілігі шектеулі серіктестіктерімен малдарын округ жерлерімен айдап өтуге, жайылымдарды өтеусіз пайдалану бойынша сервитут келісім-шарты бар:</w:t>
      </w:r>
    </w:p>
    <w:p>
      <w:pPr>
        <w:spacing w:after="0"/>
        <w:ind w:left="0"/>
        <w:jc w:val="both"/>
      </w:pPr>
      <w:r>
        <w:rPr>
          <w:rFonts w:ascii="Times New Roman"/>
          <w:b w:val="false"/>
          <w:i w:val="false"/>
          <w:color w:val="000000"/>
          <w:sz w:val="28"/>
        </w:rPr>
        <w:t>
      "Жалыкбас" ЖШС, "Оразов" ШҚ , "Береке" ШҚ, "Ырыс-2016” АШӨК, “Гея” ШҚ, “Торе” ШҚ, “Алмат” ШҚ, ЖҮЖП Хибай Б., ЖҮЖП Канафин С.,</w:t>
      </w:r>
    </w:p>
    <w:p>
      <w:pPr>
        <w:spacing w:after="0"/>
        <w:ind w:left="0"/>
        <w:jc w:val="both"/>
      </w:pPr>
      <w:r>
        <w:rPr>
          <w:rFonts w:ascii="Times New Roman"/>
          <w:b w:val="false"/>
          <w:i w:val="false"/>
          <w:color w:val="000000"/>
          <w:sz w:val="28"/>
        </w:rPr>
        <w:t>
      ЖҮЖП Мадениет С., ЖҮЖП Аскер Х., "Береке-2017” АШӨК,"Agjol-2019” АШӨК,"Atagonys-2018” АШӨК, "Yntymag-2018” АШӨК.</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мұқтажы үшін (Алғабас ауылы, Ынтымақ ауылы, отг.Ауыл шаруашылығы жануарларының аналық (сауын) басын күтіп-ұстау бойынша елді мекендердің жайылымдық жерлерінде 17130 га мөлшерінде қажеттілік 26785 га құрайды , жүктеме нормасы бір ірі қара мал басына 9 га, бір ұсақ мал басына 1,8 га және бір жылқы басына 10,8 га.</w:t>
      </w:r>
    </w:p>
    <w:p>
      <w:pPr>
        <w:spacing w:after="0"/>
        <w:ind w:left="0"/>
        <w:jc w:val="both"/>
      </w:pPr>
      <w:r>
        <w:rPr>
          <w:rFonts w:ascii="Times New Roman"/>
          <w:b w:val="false"/>
          <w:i w:val="false"/>
          <w:color w:val="000000"/>
          <w:sz w:val="28"/>
        </w:rPr>
        <w:t>
      Шаруа және фермер қожалықтары серіктестіктерінде(ШҚ, ЖҰЖП, ЖШС, АШӨК) жайылымдық алқаптардың ішінара қалыптасқан қажеттілігін ШҚ тиесілі жақын маңдағы жүктелмеген жерлерде халықтың ауыл шаруашылығы жануарларын жаю есебінен толтыру қажетШҚ "Азат" Жаманбалин Каиркен (3 члена КХ)-156 га, ШҚ "Идрисов К.К".-129 га, ШҚ "Куланбаев Б.С".-117 га, ШҚ "Шакшабай"-195 га, ШҚ "Махорин П.Е".-263,4 га, ШҚ "Рустем"-142 га, ШҚ "Сарсенов Ж"-727 га, ШҚ "Тас-С"-161 га, ШҚ "Талгат"-21 га, ШҚ "А-Шаттык"-151 га, ШҚ "Кусаинов С".-100 га, ШҚ "Олжатаев К"-1024 га, ШҚ "Аскаров"-193 га, ШҚ "ERASYL"-293 га, ШҚ "Жанбек"-151,2 га, ШҚ "Байгабыл М"-460 га, ШҚ "Жиенгалиева М".-272,3 га, Боранбаев К"-100,2 га, ЖҮЖП "Аскер Х".-94,2 га, "Шиптенко С".-44 га, ЖҮЖП Ташимова Б".-150 га, Тлепов Т.-195 га, Ашимов Е.457 га, ЖҮЖП Головко-144 га, ЖҮЖП Жагипаров Т.-85 га, ЖҮЖП Ерсак-113 га, ЖҮЖП Аскаров К.-25 га, Алдасугурова Б-41 га, Дуйсенбаев А.-247 га, ЖҮЖП Мурзалиновы-142 га, Тлеуов Т-242 га, Уналов Р-338 га, ЖШС "Благодатное-2000"-240 га, ЖШС "Жалыкпас и К"-987 га, ЖШС "Бегей"-320,8 га, ЖШС "Олжабай жана жол"-29 га, ЖШС "Еркиншилик"-101 га, ЖШС "Ак жар 2016"-172 га, ЖШС "Олжабай Агро-2016"-1241 га, АШӨК "Береке-2017"-133,7 га, АШӨК "Agjol-2019"-223,2 га.</w:t>
      </w:r>
    </w:p>
    <w:p>
      <w:pPr>
        <w:spacing w:after="0"/>
        <w:ind w:left="0"/>
        <w:jc w:val="both"/>
      </w:pPr>
      <w:r>
        <w:rPr>
          <w:rFonts w:ascii="Times New Roman"/>
          <w:b w:val="false"/>
          <w:i w:val="false"/>
          <w:color w:val="000000"/>
          <w:sz w:val="28"/>
        </w:rPr>
        <w:t>
      Қажет болған жағдайда қосымша жайылымдарда Олжабай батыр атындағы ауылдық округтерімен шектесетін жер пайдаланушылармен және әкімдікпен шарттар жасалатын болады. Атап айтқанда, Олжабай батыр атындағы ауылдық округі, Күншалған ауылдық округі, Еркіншілік ауылдық округі және Ақсуат ауылдық округі.</w:t>
      </w:r>
    </w:p>
    <w:p>
      <w:pPr>
        <w:spacing w:after="0"/>
        <w:ind w:left="0"/>
        <w:jc w:val="both"/>
      </w:pPr>
      <w:r>
        <w:rPr>
          <w:rFonts w:ascii="Times New Roman"/>
          <w:b w:val="false"/>
          <w:i w:val="false"/>
          <w:color w:val="000000"/>
          <w:sz w:val="28"/>
        </w:rPr>
        <w:t>
      Жалпы округ бойынша жайылым тапшылығы 6703 га құрайды.</w:t>
      </w:r>
    </w:p>
    <w:p>
      <w:pPr>
        <w:spacing w:after="0"/>
        <w:ind w:left="0"/>
        <w:jc w:val="both"/>
      </w:pPr>
      <w:r>
        <w:rPr>
          <w:rFonts w:ascii="Times New Roman"/>
          <w:b w:val="false"/>
          <w:i w:val="false"/>
          <w:color w:val="000000"/>
          <w:sz w:val="28"/>
        </w:rPr>
        <w:t>
      Жоғарыда көрсетілген жер учаскелерінің шекаралары мен орналасқан жерін айқындау үшін мемлекеттік жер кадастрының автоматтандырылған ақпараттық жүйесі (МЖК ААЖ) пайдаланылады. Кадастрлық нөмірлер бойынша жер учаскелерінің географиялық координаттары, ішкі және сыртқы шекаралары мен алаңдары айқындалады.</w:t>
      </w:r>
    </w:p>
    <w:p>
      <w:pPr>
        <w:spacing w:after="0"/>
        <w:ind w:left="0"/>
        <w:jc w:val="both"/>
      </w:pPr>
      <w:r>
        <w:rPr>
          <w:rFonts w:ascii="Times New Roman"/>
          <w:b w:val="false"/>
          <w:i w:val="false"/>
          <w:color w:val="000000"/>
          <w:sz w:val="28"/>
        </w:rPr>
        <w:t>
      Жер пайдаланушының мал басы үшін патбишалары жетіспейтін жер пайдаланушы тиелмеген жерлерімен жерлерін пайдаланған кезде жер пайдаланушылар арасында уақытша жер пайдалану туралы шарт жасалады. Сондай-ақ, пайдалану үшін жердің шекаралары анықталады.</w:t>
      </w:r>
    </w:p>
    <w:p>
      <w:pPr>
        <w:spacing w:after="0"/>
        <w:ind w:left="0"/>
        <w:jc w:val="both"/>
      </w:pPr>
      <w:r>
        <w:rPr>
          <w:rFonts w:ascii="Times New Roman"/>
          <w:b w:val="false"/>
          <w:i w:val="false"/>
          <w:color w:val="000000"/>
          <w:sz w:val="28"/>
        </w:rPr>
        <w:t>
      Олжабай батыр атындағы ауылының жер пайдаланушылары мен ауыл тұрғындары Жартас өзенін, Карасу өзенін, Караколь өзінін және Мантин көлін ауылының жанындағы атаусыз бөгеттерді суару үшін пайдаланады. Жайылым пайдаланушылардың су көздеріне қол жеткізу схемалары айқындалған.</w:t>
      </w:r>
    </w:p>
    <w:p>
      <w:pPr>
        <w:spacing w:after="0"/>
        <w:ind w:left="0"/>
        <w:jc w:val="both"/>
      </w:pPr>
      <w:r>
        <w:rPr>
          <w:rFonts w:ascii="Times New Roman"/>
          <w:b w:val="false"/>
          <w:i w:val="false"/>
          <w:color w:val="000000"/>
          <w:sz w:val="28"/>
        </w:rPr>
        <w:t>
      Ынтымақ ауылының жер пайдаланушылары мен ауыл тұрғындары Ынтымак ауылының маңындағы Карасай (Шайтанды) өзені мен бөгетті суғару үшін пайдаланады. Жайылым пайдаланушылардың су көздеріне қол жеткізу схемалары.</w:t>
      </w:r>
    </w:p>
    <w:p>
      <w:pPr>
        <w:spacing w:after="0"/>
        <w:ind w:left="0"/>
        <w:jc w:val="both"/>
      </w:pPr>
      <w:r>
        <w:rPr>
          <w:rFonts w:ascii="Times New Roman"/>
          <w:b w:val="false"/>
          <w:i w:val="false"/>
          <w:color w:val="000000"/>
          <w:sz w:val="28"/>
        </w:rPr>
        <w:t>
      Алгабас ауылының жер пайдаланушылары мен ауыл тұрғындары суат үшін Жарық ауылының маңындағы Кедей өзені мен атауы жоқ бөгеттерді пайдаланады. Жайылым пайдаланушылардың су көздеріне қол жеткізу схемалары айқындалған.</w:t>
      </w:r>
    </w:p>
    <w:p>
      <w:pPr>
        <w:spacing w:after="0"/>
        <w:ind w:left="0"/>
        <w:jc w:val="both"/>
      </w:pPr>
      <w:r>
        <w:rPr>
          <w:rFonts w:ascii="Times New Roman"/>
          <w:b w:val="false"/>
          <w:i w:val="false"/>
          <w:color w:val="000000"/>
          <w:sz w:val="28"/>
        </w:rPr>
        <w:t>
      Баймен ауылының жер пайдаланушылары мен ауыл тұрғындары Алгабас ауылының маңында Жартас көлінпайдаланады. Жайылым пайдаланушылардың су көздеріне қол жеткізу схемалары айқындалған.</w:t>
      </w:r>
    </w:p>
    <w:p>
      <w:pPr>
        <w:spacing w:after="0"/>
        <w:ind w:left="0"/>
        <w:jc w:val="both"/>
      </w:pP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белгіленген Ауыл шаруашылығы жануарларының орташа тәуліктік су тұтынуы. Су тұтынудың және су бұрудың үлестік нормаларын әзірлеу жөніндегі бекітілген әдістеме.</w:t>
      </w:r>
    </w:p>
    <w:p>
      <w:pPr>
        <w:spacing w:after="0"/>
        <w:ind w:left="0"/>
        <w:jc w:val="left"/>
      </w:pPr>
      <w:r>
        <w:rPr>
          <w:rFonts w:ascii="Times New Roman"/>
          <w:b/>
          <w:i w:val="false"/>
          <w:color w:val="000000"/>
        </w:rPr>
        <w:t xml:space="preserve"> Ауыл шаруашылығы жануарларының орташа тәуліктік су тұтынуы, 1 мал басына тәулігіне литр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4"/>
        <w:gridCol w:w="1671"/>
        <w:gridCol w:w="1671"/>
        <w:gridCol w:w="1671"/>
        <w:gridCol w:w="1671"/>
        <w:gridCol w:w="1671"/>
        <w:gridCol w:w="1671"/>
      </w:tblGrid>
      <w:tr>
        <w:trPr>
          <w:trHeight w:val="30" w:hRule="atLeast"/>
        </w:trPr>
        <w:tc>
          <w:tcPr>
            <w:tcW w:w="22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Жануарлартобы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аймақ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аймақ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Жылмезгілдерінде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Жылмезгілдерінде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көктемжәнекүз</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көктемжәнекүз</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Сүттісиырлар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жасқадейінгіқұнажындар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айғадейінгібұзаулар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Төлі бар мегежіндер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Мегежіндерересектербуаз</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айға</w:t>
            </w:r>
          </w:p>
          <w:p>
            <w:pPr>
              <w:spacing w:after="20"/>
              <w:ind w:left="20"/>
              <w:jc w:val="both"/>
            </w:pPr>
            <w:r>
              <w:rPr>
                <w:rFonts w:ascii="Times New Roman"/>
                <w:b w:val="false"/>
                <w:i w:val="false"/>
                <w:color w:val="000000"/>
                <w:sz w:val="20"/>
              </w:rPr>
              <w:t>
Дейінгішошқалардыңтөлдері</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Жылқылардыемізетінжұмысшылар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Асылтұқымды, бала емізетін жылқылар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жасқадейінгіқұлындар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айғадейінгіқұлындар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Қойересектер</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жасқа дейінгі қойлардың төлдері</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Шаруа, фермер қожалықтарында, жауапкершілігі шектеулі серіктестіктерде, ауыл шаруашылығы өндірістік кооперативтерінде жайылымдарды басқару және оларды пайдалану жөніндегі жоспар дербес әзірленеді және бекітіледі.</w:t>
      </w:r>
    </w:p>
    <w:p>
      <w:pPr>
        <w:spacing w:after="0"/>
        <w:ind w:left="0"/>
        <w:jc w:val="left"/>
      </w:pPr>
      <w:r>
        <w:rPr>
          <w:rFonts w:ascii="Times New Roman"/>
          <w:b/>
          <w:i w:val="false"/>
          <w:color w:val="000000"/>
        </w:rPr>
        <w:t xml:space="preserve"> Олжабай батыр атындағы ауылдық округі аумағында жайылымдардың орналасу схемасына (картасына) қоса берілетін жер учаскелерінің меншік иелері мен жер пайдаланушылардың тізімі</w:t>
      </w:r>
    </w:p>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
        <w:gridCol w:w="2573"/>
        <w:gridCol w:w="978"/>
        <w:gridCol w:w="1823"/>
        <w:gridCol w:w="5278"/>
        <w:gridCol w:w="1176"/>
      </w:tblGrid>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саны</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артығы, га</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"Айдабол-77" ШК, басшы Назарбеков Ержан Балтабаевич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–24,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24іқм*9=216га,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ШК Жаманбалин Каиркен (ШК -3 мүшесі)</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жылқы-55,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ж*10,8=594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ШК ТугубаевАбдыкарымСагалиевич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жылқы-10.</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10ж*10,8=108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КайроллаКаиржанович-ШК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КуланбаевБекболатСагинаевич- 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 АльмагамбетовЕржанОлжабаевич-ШК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ІҚМ-80</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іқм*9=720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"Гея" Евфименко Виталий Михайлович-ШК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ІҚМ-94</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іқм *9=720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"Шакшабай" ЖарболовГомармардан- 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 Жумаканов Марат Кабыкенович-ШК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31</w:t>
            </w:r>
          </w:p>
          <w:p>
            <w:pPr>
              <w:spacing w:after="20"/>
              <w:ind w:left="20"/>
              <w:jc w:val="both"/>
            </w:pPr>
            <w:r>
              <w:rPr>
                <w:rFonts w:ascii="Times New Roman"/>
                <w:b w:val="false"/>
                <w:i w:val="false"/>
                <w:color w:val="000000"/>
                <w:sz w:val="20"/>
              </w:rPr>
              <w:t>
жылқы-7</w:t>
            </w:r>
          </w:p>
          <w:p>
            <w:pPr>
              <w:spacing w:after="20"/>
              <w:ind w:left="20"/>
              <w:jc w:val="both"/>
            </w:pPr>
            <w:r>
              <w:rPr>
                <w:rFonts w:ascii="Times New Roman"/>
                <w:b w:val="false"/>
                <w:i w:val="false"/>
                <w:color w:val="000000"/>
                <w:sz w:val="20"/>
              </w:rPr>
              <w:t>
ІҚМ-73</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31іқм*9=279га</w:t>
            </w:r>
          </w:p>
          <w:p>
            <w:pPr>
              <w:spacing w:after="20"/>
              <w:ind w:left="20"/>
              <w:jc w:val="both"/>
            </w:pPr>
            <w:r>
              <w:rPr>
                <w:rFonts w:ascii="Times New Roman"/>
                <w:b w:val="false"/>
                <w:i w:val="false"/>
                <w:color w:val="000000"/>
                <w:sz w:val="20"/>
              </w:rPr>
              <w:t>
3ж*10,8=32,4 га</w:t>
            </w:r>
          </w:p>
          <w:p>
            <w:pPr>
              <w:spacing w:after="20"/>
              <w:ind w:left="20"/>
              <w:jc w:val="both"/>
            </w:pPr>
            <w:r>
              <w:rPr>
                <w:rFonts w:ascii="Times New Roman"/>
                <w:b w:val="false"/>
                <w:i w:val="false"/>
                <w:color w:val="000000"/>
                <w:sz w:val="20"/>
              </w:rPr>
              <w:t>
73ұм*1,8=131,4</w:t>
            </w:r>
          </w:p>
          <w:p>
            <w:pPr>
              <w:spacing w:after="20"/>
              <w:ind w:left="20"/>
              <w:jc w:val="both"/>
            </w:pPr>
            <w:r>
              <w:rPr>
                <w:rFonts w:ascii="Times New Roman"/>
                <w:b w:val="false"/>
                <w:i w:val="false"/>
                <w:color w:val="000000"/>
                <w:sz w:val="20"/>
              </w:rPr>
              <w:t>
279+32,4+131,4=442,8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Махорин Павел Евгениевич -ШК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 СарсенбаеваГульмираОлжабаевна-ШК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жылқы-21</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21ж*10,8=226,8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СарсеновЖанатАбыкенович-ШК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Абай Абыкенович-ШК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жылқы-11</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11ж*10,8=118,8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 ТайгановТулеубайМажитович-ШК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УнайбековЕржанАйтымович-ШК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ІҚМ-156</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іқм*9=1404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 Джусупов Дархан Каиргельдинович-ШК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29,</w:t>
            </w:r>
          </w:p>
          <w:p>
            <w:pPr>
              <w:spacing w:after="20"/>
              <w:ind w:left="20"/>
              <w:jc w:val="both"/>
            </w:pPr>
            <w:r>
              <w:rPr>
                <w:rFonts w:ascii="Times New Roman"/>
                <w:b w:val="false"/>
                <w:i w:val="false"/>
                <w:color w:val="000000"/>
                <w:sz w:val="20"/>
              </w:rPr>
              <w:t xml:space="preserve">
ҰМ – 130,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29іқм*9=232, 130ұм*1,8=234 </w:t>
            </w:r>
          </w:p>
          <w:p>
            <w:pPr>
              <w:spacing w:after="20"/>
              <w:ind w:left="20"/>
              <w:jc w:val="both"/>
            </w:pPr>
            <w:r>
              <w:rPr>
                <w:rFonts w:ascii="Times New Roman"/>
                <w:b w:val="false"/>
                <w:i w:val="false"/>
                <w:color w:val="000000"/>
                <w:sz w:val="20"/>
              </w:rPr>
              <w:t>
 232+234=466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ОразовТемирбекКазбекович-ШК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239</w:t>
            </w:r>
          </w:p>
          <w:p>
            <w:pPr>
              <w:spacing w:after="20"/>
              <w:ind w:left="20"/>
              <w:jc w:val="both"/>
            </w:pPr>
            <w:r>
              <w:rPr>
                <w:rFonts w:ascii="Times New Roman"/>
                <w:b w:val="false"/>
                <w:i w:val="false"/>
                <w:color w:val="000000"/>
                <w:sz w:val="20"/>
              </w:rPr>
              <w:t>
ҰМ-125</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239іқм*9=2151га</w:t>
            </w:r>
          </w:p>
          <w:p>
            <w:pPr>
              <w:spacing w:after="20"/>
              <w:ind w:left="20"/>
              <w:jc w:val="both"/>
            </w:pPr>
            <w:r>
              <w:rPr>
                <w:rFonts w:ascii="Times New Roman"/>
                <w:b w:val="false"/>
                <w:i w:val="false"/>
                <w:color w:val="000000"/>
                <w:sz w:val="20"/>
              </w:rPr>
              <w:t>
125ұм*1,8=225га</w:t>
            </w:r>
          </w:p>
          <w:p>
            <w:pPr>
              <w:spacing w:after="20"/>
              <w:ind w:left="20"/>
              <w:jc w:val="both"/>
            </w:pPr>
            <w:r>
              <w:rPr>
                <w:rFonts w:ascii="Times New Roman"/>
                <w:b w:val="false"/>
                <w:i w:val="false"/>
                <w:color w:val="000000"/>
                <w:sz w:val="20"/>
              </w:rPr>
              <w:t>
2151+225=2376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 Жагипаров Канат Жанабаевич-ШК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ІҚМ-11</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11іқм*9=99га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"А-Шаттык" Тугубаев Н.А.-ШК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52 , ҰМ– 165</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52іқм*9=468 га</w:t>
            </w:r>
          </w:p>
          <w:p>
            <w:pPr>
              <w:spacing w:after="20"/>
              <w:ind w:left="20"/>
              <w:jc w:val="both"/>
            </w:pPr>
            <w:r>
              <w:rPr>
                <w:rFonts w:ascii="Times New Roman"/>
                <w:b w:val="false"/>
                <w:i w:val="false"/>
                <w:color w:val="000000"/>
                <w:sz w:val="20"/>
              </w:rPr>
              <w:t>
165 ұм*1,8=297 га</w:t>
            </w:r>
          </w:p>
          <w:p>
            <w:pPr>
              <w:spacing w:after="20"/>
              <w:ind w:left="20"/>
              <w:jc w:val="both"/>
            </w:pPr>
            <w:r>
              <w:rPr>
                <w:rFonts w:ascii="Times New Roman"/>
                <w:b w:val="false"/>
                <w:i w:val="false"/>
                <w:color w:val="000000"/>
                <w:sz w:val="20"/>
              </w:rPr>
              <w:t>
468+297=765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КусаиновСерикбайИльдебаевич-ШК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Олжатаев Канат Серикбаевич-ШК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Жылқы-20.</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20ж*10,8=216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басшы Аскаров Мурат Ермекбаевич-ШК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10.,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10іқм*9=90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"ERASYL", басшы Бақыт Алпыс-ШК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42.</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іқм*9=378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"Abaq-Kerei", глава Асылбек Айнур-ШК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–19.,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19іқм*9=171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"Жанбек" ШК, басшы Жантуаров Тулеутай Топанович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жылқы-11</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ж*10,8=118,8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"Ерсаин" ШК, басшы Шошанов Канат Амангельдинович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ІҚМ-114,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114іқм*9=1026га,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-698га</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КелербекЕсболат-ШК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ІҚМ-57</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57іқм*9=513га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МадениетСултанбек-ШК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ІҚМ-61</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іқм*9=549га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 га</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КушеновКакенКалауович-ШК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ІҚМ-10</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10іқм*9=90га.,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Арман Тулегенович-ШК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ІҚМ-19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19іқм*9=171га,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 Куанбек-ШК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ІҚМ-83</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іқм*9=747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 Кариба-ШК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34</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34іқм*9=306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АлдасугуровСерикАйтмагамбетович-ШК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ІҚМ-10</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іқм *9=99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БайгавылМырзабек-ШК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ІҚМ- 10</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іқм*9=90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Еламанов Амангельды Аманжолулы-ШК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ІҚМ-65, ҰМ-20</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іқм*9=585 га</w:t>
            </w:r>
          </w:p>
          <w:p>
            <w:pPr>
              <w:spacing w:after="20"/>
              <w:ind w:left="20"/>
              <w:jc w:val="both"/>
            </w:pPr>
            <w:r>
              <w:rPr>
                <w:rFonts w:ascii="Times New Roman"/>
                <w:b w:val="false"/>
                <w:i w:val="false"/>
                <w:color w:val="000000"/>
                <w:sz w:val="20"/>
              </w:rPr>
              <w:t>
20 ұм*1,8=36 га</w:t>
            </w:r>
          </w:p>
          <w:p>
            <w:pPr>
              <w:spacing w:after="20"/>
              <w:ind w:left="20"/>
              <w:jc w:val="both"/>
            </w:pPr>
            <w:r>
              <w:rPr>
                <w:rFonts w:ascii="Times New Roman"/>
                <w:b w:val="false"/>
                <w:i w:val="false"/>
                <w:color w:val="000000"/>
                <w:sz w:val="20"/>
              </w:rPr>
              <w:t>
585+36=621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Жиенгалиева Мира Исагалиевна-ШК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БоранбаевКудайбергенКажкенович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6.</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ж*10,8=64,8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Аскер Х., Оралбай М., Харатас А., Аскер Т., Аскер Н.</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16., ҰМ – 4.</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16іқм*9=144га, 4ұм*1,8=7,2га. 144га+7,2га=151,2га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Шиптенко Сергей Иванович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11 оралманов (ХибайБайгавал и др)</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- 92</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іқм*9=828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Ташимова Бакыт Темирбулатовна, Ташимова Дарига Булатбековна, Ташимов Имангали Темирбулатович, Ташимова Рахимаш</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Тлепов Тулеубай Акылбекович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 Куат Калдыбаевич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15 жылқы.- 14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іқм*9=135 га</w:t>
            </w:r>
          </w:p>
          <w:p>
            <w:pPr>
              <w:spacing w:after="20"/>
              <w:ind w:left="20"/>
              <w:jc w:val="both"/>
            </w:pPr>
            <w:r>
              <w:rPr>
                <w:rFonts w:ascii="Times New Roman"/>
                <w:b w:val="false"/>
                <w:i w:val="false"/>
                <w:color w:val="000000"/>
                <w:sz w:val="20"/>
              </w:rPr>
              <w:t>
14 ж*10,8=151,2</w:t>
            </w:r>
          </w:p>
          <w:p>
            <w:pPr>
              <w:spacing w:after="20"/>
              <w:ind w:left="20"/>
              <w:jc w:val="both"/>
            </w:pPr>
            <w:r>
              <w:rPr>
                <w:rFonts w:ascii="Times New Roman"/>
                <w:b w:val="false"/>
                <w:i w:val="false"/>
                <w:color w:val="000000"/>
                <w:sz w:val="20"/>
              </w:rPr>
              <w:t>
135+151,2=286,2</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Ермухан Галымжанович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БейсеновТалгатШарипович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38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38іқм*9=342 г.</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3 гр (Головко А.В. и др)</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4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4іқм*9=36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3 гр (Жагипаров Т.А. и др)</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3 гр (Кункенова А.К. и др)</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ІҚМ-13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13іқм*9=117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4 гр (Ерсак, Бурлаченко)</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5 гр (Аскаров К.Е. И др)</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13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13іқм*9=117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Алдасугурова Бакыт Байбулатовна, Алдасугуров Серик Айтмагамбетович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ІҚМ-29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29іқм*9=261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ТугубаевАбдукаримСагалиевич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жылқы- 10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10ж*10,8=108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ДуйсембаевАдайТемирбаевич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2 гр (Кайдахметов Куат Акпанович, Кайдахметов Куанат Акпанович)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ІҚМ-39 </w:t>
            </w:r>
          </w:p>
          <w:p>
            <w:pPr>
              <w:spacing w:after="20"/>
              <w:ind w:left="20"/>
              <w:jc w:val="both"/>
            </w:pPr>
            <w:r>
              <w:rPr>
                <w:rFonts w:ascii="Times New Roman"/>
                <w:b w:val="false"/>
                <w:i w:val="false"/>
                <w:color w:val="000000"/>
                <w:sz w:val="20"/>
              </w:rPr>
              <w:t xml:space="preserve">
ҰМ – 26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39іқм*9=351 га</w:t>
            </w:r>
          </w:p>
          <w:p>
            <w:pPr>
              <w:spacing w:after="20"/>
              <w:ind w:left="20"/>
              <w:jc w:val="both"/>
            </w:pPr>
            <w:r>
              <w:rPr>
                <w:rFonts w:ascii="Times New Roman"/>
                <w:b w:val="false"/>
                <w:i w:val="false"/>
                <w:color w:val="000000"/>
                <w:sz w:val="20"/>
              </w:rPr>
              <w:t>
26 ұм*1,8=46,8 га</w:t>
            </w:r>
          </w:p>
          <w:p>
            <w:pPr>
              <w:spacing w:after="20"/>
              <w:ind w:left="20"/>
              <w:jc w:val="both"/>
            </w:pPr>
            <w:r>
              <w:rPr>
                <w:rFonts w:ascii="Times New Roman"/>
                <w:b w:val="false"/>
                <w:i w:val="false"/>
                <w:color w:val="000000"/>
                <w:sz w:val="20"/>
              </w:rPr>
              <w:t>
351+46,8=397,8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Канафин Сабыр Бектурсунович, Канафин Асхат Сабырович, Канафина Несипелды Дюсекеевна</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ІҚМ- 33</w:t>
            </w:r>
          </w:p>
          <w:p>
            <w:pPr>
              <w:spacing w:after="20"/>
              <w:ind w:left="20"/>
              <w:jc w:val="both"/>
            </w:pPr>
            <w:r>
              <w:rPr>
                <w:rFonts w:ascii="Times New Roman"/>
                <w:b w:val="false"/>
                <w:i w:val="false"/>
                <w:color w:val="000000"/>
                <w:sz w:val="20"/>
              </w:rPr>
              <w:t xml:space="preserve">
жылқы – 41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33іқм*9=297 га</w:t>
            </w:r>
          </w:p>
          <w:p>
            <w:pPr>
              <w:spacing w:after="20"/>
              <w:ind w:left="20"/>
              <w:jc w:val="both"/>
            </w:pPr>
            <w:r>
              <w:rPr>
                <w:rFonts w:ascii="Times New Roman"/>
                <w:b w:val="false"/>
                <w:i w:val="false"/>
                <w:color w:val="000000"/>
                <w:sz w:val="20"/>
              </w:rPr>
              <w:t>
41 ж*10,8=442,8 га</w:t>
            </w:r>
          </w:p>
          <w:p>
            <w:pPr>
              <w:spacing w:after="20"/>
              <w:ind w:left="20"/>
              <w:jc w:val="both"/>
            </w:pPr>
            <w:r>
              <w:rPr>
                <w:rFonts w:ascii="Times New Roman"/>
                <w:b w:val="false"/>
                <w:i w:val="false"/>
                <w:color w:val="000000"/>
                <w:sz w:val="20"/>
              </w:rPr>
              <w:t>
297+442,8=739,8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Байгабыл Куанбек, БайгабылТилеубек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162</w:t>
            </w:r>
          </w:p>
          <w:p>
            <w:pPr>
              <w:spacing w:after="20"/>
              <w:ind w:left="20"/>
              <w:jc w:val="both"/>
            </w:pPr>
            <w:r>
              <w:rPr>
                <w:rFonts w:ascii="Times New Roman"/>
                <w:b w:val="false"/>
                <w:i w:val="false"/>
                <w:color w:val="000000"/>
                <w:sz w:val="20"/>
              </w:rPr>
              <w:t>
жылқы-31</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іқм*9=1458 га</w:t>
            </w:r>
          </w:p>
          <w:p>
            <w:pPr>
              <w:spacing w:after="20"/>
              <w:ind w:left="20"/>
              <w:jc w:val="both"/>
            </w:pPr>
            <w:r>
              <w:rPr>
                <w:rFonts w:ascii="Times New Roman"/>
                <w:b w:val="false"/>
                <w:i w:val="false"/>
                <w:color w:val="000000"/>
                <w:sz w:val="20"/>
              </w:rPr>
              <w:t>
31ж*10,8=334,8 га</w:t>
            </w:r>
          </w:p>
          <w:p>
            <w:pPr>
              <w:spacing w:after="20"/>
              <w:ind w:left="20"/>
              <w:jc w:val="both"/>
            </w:pPr>
            <w:r>
              <w:rPr>
                <w:rFonts w:ascii="Times New Roman"/>
                <w:b w:val="false"/>
                <w:i w:val="false"/>
                <w:color w:val="000000"/>
                <w:sz w:val="20"/>
              </w:rPr>
              <w:t>
1458+334,8=1792,8га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Жумаканов Мурат Кабкенович, Есентаев Мурат Амангельдинович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ІҚМ- 45 </w:t>
            </w:r>
          </w:p>
          <w:p>
            <w:pPr>
              <w:spacing w:after="20"/>
              <w:ind w:left="20"/>
              <w:jc w:val="both"/>
            </w:pPr>
            <w:r>
              <w:rPr>
                <w:rFonts w:ascii="Times New Roman"/>
                <w:b w:val="false"/>
                <w:i w:val="false"/>
                <w:color w:val="000000"/>
                <w:sz w:val="20"/>
              </w:rPr>
              <w:t xml:space="preserve">
ҰМ-66 </w:t>
            </w:r>
          </w:p>
          <w:p>
            <w:pPr>
              <w:spacing w:after="20"/>
              <w:ind w:left="20"/>
              <w:jc w:val="both"/>
            </w:pPr>
            <w:r>
              <w:rPr>
                <w:rFonts w:ascii="Times New Roman"/>
                <w:b w:val="false"/>
                <w:i w:val="false"/>
                <w:color w:val="000000"/>
                <w:sz w:val="20"/>
              </w:rPr>
              <w:t xml:space="preserve">
жылқы-2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іқм*9=405 га</w:t>
            </w:r>
          </w:p>
          <w:p>
            <w:pPr>
              <w:spacing w:after="20"/>
              <w:ind w:left="20"/>
              <w:jc w:val="both"/>
            </w:pPr>
            <w:r>
              <w:rPr>
                <w:rFonts w:ascii="Times New Roman"/>
                <w:b w:val="false"/>
                <w:i w:val="false"/>
                <w:color w:val="000000"/>
                <w:sz w:val="20"/>
              </w:rPr>
              <w:t>
66 ұм*1,8=118,8 га</w:t>
            </w:r>
          </w:p>
          <w:p>
            <w:pPr>
              <w:spacing w:after="20"/>
              <w:ind w:left="20"/>
              <w:jc w:val="both"/>
            </w:pPr>
            <w:r>
              <w:rPr>
                <w:rFonts w:ascii="Times New Roman"/>
                <w:b w:val="false"/>
                <w:i w:val="false"/>
                <w:color w:val="000000"/>
                <w:sz w:val="20"/>
              </w:rPr>
              <w:t>
2 ж*10,8=21,6 га</w:t>
            </w:r>
          </w:p>
          <w:p>
            <w:pPr>
              <w:spacing w:after="20"/>
              <w:ind w:left="20"/>
              <w:jc w:val="both"/>
            </w:pPr>
            <w:r>
              <w:rPr>
                <w:rFonts w:ascii="Times New Roman"/>
                <w:b w:val="false"/>
                <w:i w:val="false"/>
                <w:color w:val="000000"/>
                <w:sz w:val="20"/>
              </w:rPr>
              <w:t>
405+118,8+21,6=545,4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МешитханМадениет, БейілханТөқтаған</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 12 </w:t>
            </w:r>
          </w:p>
          <w:p>
            <w:pPr>
              <w:spacing w:after="20"/>
              <w:ind w:left="20"/>
              <w:jc w:val="both"/>
            </w:pPr>
            <w:r>
              <w:rPr>
                <w:rFonts w:ascii="Times New Roman"/>
                <w:b w:val="false"/>
                <w:i w:val="false"/>
                <w:color w:val="000000"/>
                <w:sz w:val="20"/>
              </w:rPr>
              <w:t xml:space="preserve">
ҰМ-64 </w:t>
            </w:r>
          </w:p>
          <w:p>
            <w:pPr>
              <w:spacing w:after="20"/>
              <w:ind w:left="20"/>
              <w:jc w:val="both"/>
            </w:pPr>
            <w:r>
              <w:rPr>
                <w:rFonts w:ascii="Times New Roman"/>
                <w:b w:val="false"/>
                <w:i w:val="false"/>
                <w:color w:val="000000"/>
                <w:sz w:val="20"/>
              </w:rPr>
              <w:t xml:space="preserve">
жылқы-6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іқм*9=108 га</w:t>
            </w:r>
          </w:p>
          <w:p>
            <w:pPr>
              <w:spacing w:after="20"/>
              <w:ind w:left="20"/>
              <w:jc w:val="both"/>
            </w:pPr>
            <w:r>
              <w:rPr>
                <w:rFonts w:ascii="Times New Roman"/>
                <w:b w:val="false"/>
                <w:i w:val="false"/>
                <w:color w:val="000000"/>
                <w:sz w:val="20"/>
              </w:rPr>
              <w:t>
64 ұм*1,8=115,2га</w:t>
            </w:r>
          </w:p>
          <w:p>
            <w:pPr>
              <w:spacing w:after="20"/>
              <w:ind w:left="20"/>
              <w:jc w:val="both"/>
            </w:pPr>
            <w:r>
              <w:rPr>
                <w:rFonts w:ascii="Times New Roman"/>
                <w:b w:val="false"/>
                <w:i w:val="false"/>
                <w:color w:val="000000"/>
                <w:sz w:val="20"/>
              </w:rPr>
              <w:t>
6 ж*10,8=64,8 га</w:t>
            </w:r>
          </w:p>
          <w:p>
            <w:pPr>
              <w:spacing w:after="20"/>
              <w:ind w:left="20"/>
              <w:jc w:val="both"/>
            </w:pPr>
            <w:r>
              <w:rPr>
                <w:rFonts w:ascii="Times New Roman"/>
                <w:b w:val="false"/>
                <w:i w:val="false"/>
                <w:color w:val="000000"/>
                <w:sz w:val="20"/>
              </w:rPr>
              <w:t>
108+115,2+64,8=188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ОДЗ 5 гр (Мурзалиновы)</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ТулеуовТемирбек</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УналовРасымТолпышевич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КерейбаевМаксутБайтенович</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жылқы-23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ж*10,8=248,4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Благодатное-2000" ЖШС</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"Жалыкбас" ЖШС</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ІҚМ-213 </w:t>
            </w:r>
          </w:p>
          <w:p>
            <w:pPr>
              <w:spacing w:after="20"/>
              <w:ind w:left="20"/>
              <w:jc w:val="both"/>
            </w:pPr>
            <w:r>
              <w:rPr>
                <w:rFonts w:ascii="Times New Roman"/>
                <w:b w:val="false"/>
                <w:i w:val="false"/>
                <w:color w:val="000000"/>
                <w:sz w:val="20"/>
              </w:rPr>
              <w:t xml:space="preserve">
ҰМ-137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213іқм*9=1917 га</w:t>
            </w:r>
          </w:p>
          <w:p>
            <w:pPr>
              <w:spacing w:after="20"/>
              <w:ind w:left="20"/>
              <w:jc w:val="both"/>
            </w:pPr>
            <w:r>
              <w:rPr>
                <w:rFonts w:ascii="Times New Roman"/>
                <w:b w:val="false"/>
                <w:i w:val="false"/>
                <w:color w:val="000000"/>
                <w:sz w:val="20"/>
              </w:rPr>
              <w:t>
137ұм*1,8=246,6 га</w:t>
            </w:r>
          </w:p>
          <w:p>
            <w:pPr>
              <w:spacing w:after="20"/>
              <w:ind w:left="20"/>
              <w:jc w:val="both"/>
            </w:pPr>
            <w:r>
              <w:rPr>
                <w:rFonts w:ascii="Times New Roman"/>
                <w:b w:val="false"/>
                <w:i w:val="false"/>
                <w:color w:val="000000"/>
                <w:sz w:val="20"/>
              </w:rPr>
              <w:t>
1917+246,6=2163,6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-1636,6</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"Жалыкпас и К" ЖШС</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"Бегей" ЖШС</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ІҚМ-20</w:t>
            </w:r>
          </w:p>
          <w:p>
            <w:pPr>
              <w:spacing w:after="20"/>
              <w:ind w:left="20"/>
              <w:jc w:val="both"/>
            </w:pPr>
            <w:r>
              <w:rPr>
                <w:rFonts w:ascii="Times New Roman"/>
                <w:b w:val="false"/>
                <w:i w:val="false"/>
                <w:color w:val="000000"/>
                <w:sz w:val="20"/>
              </w:rPr>
              <w:t xml:space="preserve">
ҰМ-4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20іқм*9=180 га</w:t>
            </w:r>
          </w:p>
          <w:p>
            <w:pPr>
              <w:spacing w:after="20"/>
              <w:ind w:left="20"/>
              <w:jc w:val="both"/>
            </w:pPr>
            <w:r>
              <w:rPr>
                <w:rFonts w:ascii="Times New Roman"/>
                <w:b w:val="false"/>
                <w:i w:val="false"/>
                <w:color w:val="000000"/>
                <w:sz w:val="20"/>
              </w:rPr>
              <w:t>
4ұм*1,8=7,2 га</w:t>
            </w:r>
          </w:p>
          <w:p>
            <w:pPr>
              <w:spacing w:after="20"/>
              <w:ind w:left="20"/>
              <w:jc w:val="both"/>
            </w:pPr>
            <w:r>
              <w:rPr>
                <w:rFonts w:ascii="Times New Roman"/>
                <w:b w:val="false"/>
                <w:i w:val="false"/>
                <w:color w:val="000000"/>
                <w:sz w:val="20"/>
              </w:rPr>
              <w:t>
180+7,2=187,2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"Олжабай-жанажол" ЖШС</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"Еркеншилик" ЖШС</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Жар 2016" ЖШС</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"Олжабай Агро-2016" ЖШС</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"AK17 Partners" ЖШС</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ІҚМ-246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іқм*9=2214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"Береке-2017"</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601,7</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ІҚМ-52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іқм*9=468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"Aqjol-2019"</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718,2</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ІҚМ-55 </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55іқм*9=495га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"Ataqonys-2018"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629,2</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ІҚМ-98</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98іқм*9=882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"Yntymaq-2018"</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ІҚМ-106</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106іқм*9=954 га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r>
      <w:tr>
        <w:trPr>
          <w:trHeight w:val="3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23144</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іқм-2521 бас</w:t>
            </w:r>
          </w:p>
          <w:p>
            <w:pPr>
              <w:spacing w:after="20"/>
              <w:ind w:left="20"/>
              <w:jc w:val="both"/>
            </w:pPr>
            <w:r>
              <w:rPr>
                <w:rFonts w:ascii="Times New Roman"/>
                <w:b w:val="false"/>
                <w:i w:val="false"/>
                <w:color w:val="000000"/>
                <w:sz w:val="20"/>
              </w:rPr>
              <w:t>
ұм – 814 бас.</w:t>
            </w:r>
          </w:p>
          <w:p>
            <w:pPr>
              <w:spacing w:after="20"/>
              <w:ind w:left="20"/>
              <w:jc w:val="both"/>
            </w:pPr>
            <w:r>
              <w:rPr>
                <w:rFonts w:ascii="Times New Roman"/>
                <w:b w:val="false"/>
                <w:i w:val="false"/>
                <w:color w:val="000000"/>
                <w:sz w:val="20"/>
              </w:rPr>
              <w:t>
жылқы-237 бас</w:t>
            </w:r>
          </w:p>
        </w:tc>
        <w:tc>
          <w:tcPr>
            <w:tcW w:w="5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27029,4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-3885,4</w:t>
            </w:r>
          </w:p>
        </w:tc>
      </w:tr>
    </w:tbl>
    <w:p>
      <w:pPr>
        <w:spacing w:after="0"/>
        <w:ind w:left="0"/>
        <w:jc w:val="left"/>
      </w:pPr>
      <w:r>
        <w:rPr>
          <w:rFonts w:ascii="Times New Roman"/>
          <w:b/>
          <w:i w:val="false"/>
          <w:color w:val="000000"/>
        </w:rPr>
        <w:t xml:space="preserve"> Олжабай батыр атындағы ауылдық округі бойынша елді мекендер бөлінісінде мал мен жайылымдық жерлердің болуы туралы мәліметтер</w:t>
      </w:r>
    </w:p>
    <w:p>
      <w:pPr>
        <w:spacing w:after="0"/>
        <w:ind w:left="0"/>
        <w:jc w:val="both"/>
      </w:pPr>
      <w:r>
        <w:rPr>
          <w:rFonts w:ascii="Times New Roman"/>
          <w:b w:val="false"/>
          <w:i w:val="false"/>
          <w:color w:val="000000"/>
          <w:sz w:val="28"/>
        </w:rPr>
        <w:t>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42"/>
        <w:gridCol w:w="641"/>
        <w:gridCol w:w="3014"/>
        <w:gridCol w:w="5207"/>
        <w:gridCol w:w="3055"/>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Жайылымалаңы, га</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саны</w:t>
            </w:r>
          </w:p>
        </w:tc>
        <w:tc>
          <w:tcPr>
            <w:tcW w:w="5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Олжабай батырауылы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ІҚМ-2606 бас, (Оның ішінде аналық мал басы -1383 бас), Ұсақ мал-5172 бас, Жылқы-599 бас</w:t>
            </w:r>
          </w:p>
        </w:tc>
        <w:tc>
          <w:tcPr>
            <w:tcW w:w="5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2606 бас.*9га / гол.=23454 га (ІҚМ (мат.) 1383гол.*9га / гол.= 12447 га) </w:t>
            </w:r>
          </w:p>
          <w:p>
            <w:pPr>
              <w:spacing w:after="20"/>
              <w:ind w:left="20"/>
              <w:jc w:val="both"/>
            </w:pPr>
            <w:r>
              <w:rPr>
                <w:rFonts w:ascii="Times New Roman"/>
                <w:b w:val="false"/>
                <w:i w:val="false"/>
                <w:color w:val="000000"/>
                <w:sz w:val="20"/>
              </w:rPr>
              <w:t>
Ұсақ мал 5172.* 1,8 га/бас.=9309,6 га Жылқы599гол.* 10,8 га/бас.=6469,2 га</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11007га+9309,6га+6469,2 га= Малды жайылымдық ұстауға 26786 га </w:t>
            </w:r>
          </w:p>
          <w:p>
            <w:pPr>
              <w:spacing w:after="20"/>
              <w:ind w:left="20"/>
              <w:jc w:val="both"/>
            </w:pPr>
            <w:r>
              <w:rPr>
                <w:rFonts w:ascii="Times New Roman"/>
                <w:b w:val="false"/>
                <w:i w:val="false"/>
                <w:color w:val="000000"/>
                <w:sz w:val="20"/>
              </w:rPr>
              <w:t xml:space="preserve">
12447 га аналық мал басы </w:t>
            </w:r>
          </w:p>
          <w:p>
            <w:pPr>
              <w:spacing w:after="20"/>
              <w:ind w:left="20"/>
              <w:jc w:val="both"/>
            </w:pPr>
            <w:r>
              <w:rPr>
                <w:rFonts w:ascii="Times New Roman"/>
                <w:b w:val="false"/>
                <w:i w:val="false"/>
                <w:color w:val="000000"/>
                <w:sz w:val="20"/>
              </w:rPr>
              <w:t>
5744 га-12447га= -6703га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ІҚМ-161 Бас (оның ішінде аналық бас -80 бас) </w:t>
            </w:r>
          </w:p>
          <w:p>
            <w:pPr>
              <w:spacing w:after="20"/>
              <w:ind w:left="20"/>
              <w:jc w:val="both"/>
            </w:pPr>
            <w:r>
              <w:rPr>
                <w:rFonts w:ascii="Times New Roman"/>
                <w:b w:val="false"/>
                <w:i w:val="false"/>
                <w:color w:val="000000"/>
                <w:sz w:val="20"/>
              </w:rPr>
              <w:t xml:space="preserve">
Ұсақ мал-144 бас </w:t>
            </w:r>
          </w:p>
          <w:p>
            <w:pPr>
              <w:spacing w:after="20"/>
              <w:ind w:left="20"/>
              <w:jc w:val="both"/>
            </w:pPr>
            <w:r>
              <w:rPr>
                <w:rFonts w:ascii="Times New Roman"/>
                <w:b w:val="false"/>
                <w:i w:val="false"/>
                <w:color w:val="000000"/>
                <w:sz w:val="20"/>
              </w:rPr>
              <w:t>
Жылқы -6 бас</w:t>
            </w:r>
          </w:p>
        </w:tc>
        <w:tc>
          <w:tcPr>
            <w:tcW w:w="5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414Бас.*9га / гол.= 3726 га (ІҚМ (мат.) 230гол.* 9 га/бас.=2070га) </w:t>
            </w:r>
          </w:p>
          <w:p>
            <w:pPr>
              <w:spacing w:after="20"/>
              <w:ind w:left="20"/>
              <w:jc w:val="both"/>
            </w:pPr>
            <w:r>
              <w:rPr>
                <w:rFonts w:ascii="Times New Roman"/>
                <w:b w:val="false"/>
                <w:i w:val="false"/>
                <w:color w:val="000000"/>
                <w:sz w:val="20"/>
              </w:rPr>
              <w:t>
Ұсақ мал 509 бас.* 1,8 га/бас.=916,2 га Жылқы 6гол.* 10,8 га/бас=64,8</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1656га+916,2 га+64,8 га=2637 га малды жайылымдық ұстауға </w:t>
            </w:r>
          </w:p>
          <w:p>
            <w:pPr>
              <w:spacing w:after="20"/>
              <w:ind w:left="20"/>
              <w:jc w:val="both"/>
            </w:pPr>
            <w:r>
              <w:rPr>
                <w:rFonts w:ascii="Times New Roman"/>
                <w:b w:val="false"/>
                <w:i w:val="false"/>
                <w:color w:val="000000"/>
                <w:sz w:val="20"/>
              </w:rPr>
              <w:t xml:space="preserve">
2070га аналық мал басы </w:t>
            </w:r>
          </w:p>
          <w:p>
            <w:pPr>
              <w:spacing w:after="20"/>
              <w:ind w:left="20"/>
              <w:jc w:val="both"/>
            </w:pPr>
            <w:r>
              <w:rPr>
                <w:rFonts w:ascii="Times New Roman"/>
                <w:b w:val="false"/>
                <w:i w:val="false"/>
                <w:color w:val="000000"/>
                <w:sz w:val="20"/>
              </w:rPr>
              <w:t>
4306га-2070га=2236га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 учаскесі</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ІҚМ-253 бас (оның ішінде аналық бас -150 бас) </w:t>
            </w:r>
          </w:p>
          <w:p>
            <w:pPr>
              <w:spacing w:after="20"/>
              <w:ind w:left="20"/>
              <w:jc w:val="both"/>
            </w:pPr>
            <w:r>
              <w:rPr>
                <w:rFonts w:ascii="Times New Roman"/>
                <w:b w:val="false"/>
                <w:i w:val="false"/>
                <w:color w:val="000000"/>
                <w:sz w:val="20"/>
              </w:rPr>
              <w:t xml:space="preserve">
Ұсақ мал-365 Бас </w:t>
            </w:r>
          </w:p>
          <w:p>
            <w:pPr>
              <w:spacing w:after="20"/>
              <w:ind w:left="20"/>
              <w:jc w:val="both"/>
            </w:pPr>
            <w:r>
              <w:rPr>
                <w:rFonts w:ascii="Times New Roman"/>
                <w:b w:val="false"/>
                <w:i w:val="false"/>
                <w:color w:val="000000"/>
                <w:sz w:val="20"/>
              </w:rPr>
              <w:t>
Жылқы - 31 бас</w:t>
            </w:r>
          </w:p>
        </w:tc>
        <w:tc>
          <w:tcPr>
            <w:tcW w:w="5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 253бас.*9га / гол.= 2277 га </w:t>
            </w:r>
          </w:p>
          <w:p>
            <w:pPr>
              <w:spacing w:after="20"/>
              <w:ind w:left="20"/>
              <w:jc w:val="both"/>
            </w:pPr>
            <w:r>
              <w:rPr>
                <w:rFonts w:ascii="Times New Roman"/>
                <w:b w:val="false"/>
                <w:i w:val="false"/>
                <w:color w:val="000000"/>
                <w:sz w:val="20"/>
              </w:rPr>
              <w:t>
(ІҚМ (мат.) 150гол.* 9 га/бас.=1350га) Ұсақ мал 365Бас.* 1,8 га/бас.=657 га Жылқы31гол.* 10,8 га/бас=334,8 га</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612га+91,8 га + 745,2 га=1449га малды жайылымдық ұстауға </w:t>
            </w:r>
          </w:p>
          <w:p>
            <w:pPr>
              <w:spacing w:after="20"/>
              <w:ind w:left="20"/>
              <w:jc w:val="both"/>
            </w:pPr>
            <w:r>
              <w:rPr>
                <w:rFonts w:ascii="Times New Roman"/>
                <w:b w:val="false"/>
                <w:i w:val="false"/>
                <w:color w:val="000000"/>
                <w:sz w:val="20"/>
              </w:rPr>
              <w:t xml:space="preserve">
1215га аналық мал басы </w:t>
            </w:r>
          </w:p>
          <w:p>
            <w:pPr>
              <w:spacing w:after="20"/>
              <w:ind w:left="20"/>
              <w:jc w:val="both"/>
            </w:pPr>
            <w:r>
              <w:rPr>
                <w:rFonts w:ascii="Times New Roman"/>
                <w:b w:val="false"/>
                <w:i w:val="false"/>
                <w:color w:val="000000"/>
                <w:sz w:val="20"/>
              </w:rPr>
              <w:t>
5601га-1215га=4386га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 ауылы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ІҚМ-205 бас, (оның ішінде аналық бас -70бас) </w:t>
            </w:r>
          </w:p>
          <w:p>
            <w:pPr>
              <w:spacing w:after="20"/>
              <w:ind w:left="20"/>
              <w:jc w:val="both"/>
            </w:pPr>
            <w:r>
              <w:rPr>
                <w:rFonts w:ascii="Times New Roman"/>
                <w:b w:val="false"/>
                <w:i w:val="false"/>
                <w:color w:val="000000"/>
                <w:sz w:val="20"/>
              </w:rPr>
              <w:t>
Ұсақ мал-416 бас Жылқы-91 бас</w:t>
            </w:r>
          </w:p>
        </w:tc>
        <w:tc>
          <w:tcPr>
            <w:tcW w:w="5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205 бас.*9га / гол.=1845га</w:t>
            </w:r>
          </w:p>
          <w:p>
            <w:pPr>
              <w:spacing w:after="20"/>
              <w:ind w:left="20"/>
              <w:jc w:val="both"/>
            </w:pPr>
            <w:r>
              <w:rPr>
                <w:rFonts w:ascii="Times New Roman"/>
                <w:b w:val="false"/>
                <w:i w:val="false"/>
                <w:color w:val="000000"/>
                <w:sz w:val="20"/>
              </w:rPr>
              <w:t>
 (ІҚМ (мат.) 70бас.*9га / гол.=630га) Ұсақ мал 416 бас.* 1,8 га/бас.=748,8га Жылқы 91бас.* 10,8 га/гол=982,8га</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1215га + 748,8га + 982,8га= 2946,6 га малды жайылымдық ұстауға </w:t>
            </w:r>
          </w:p>
          <w:p>
            <w:pPr>
              <w:spacing w:after="20"/>
              <w:ind w:left="20"/>
              <w:jc w:val="both"/>
            </w:pPr>
            <w:r>
              <w:rPr>
                <w:rFonts w:ascii="Times New Roman"/>
                <w:b w:val="false"/>
                <w:i w:val="false"/>
                <w:color w:val="000000"/>
                <w:sz w:val="20"/>
              </w:rPr>
              <w:t xml:space="preserve">
630га аналық мал басы </w:t>
            </w:r>
          </w:p>
          <w:p>
            <w:pPr>
              <w:spacing w:after="20"/>
              <w:ind w:left="20"/>
              <w:jc w:val="both"/>
            </w:pPr>
            <w:r>
              <w:rPr>
                <w:rFonts w:ascii="Times New Roman"/>
                <w:b w:val="false"/>
                <w:i w:val="false"/>
                <w:color w:val="000000"/>
                <w:sz w:val="20"/>
              </w:rPr>
              <w:t>
2827га-630га= 2197га</w:t>
            </w:r>
          </w:p>
        </w:tc>
      </w:tr>
    </w:tbl>
    <w:p>
      <w:pPr>
        <w:spacing w:after="0"/>
        <w:ind w:left="0"/>
        <w:jc w:val="left"/>
      </w:pPr>
      <w:r>
        <w:rPr>
          <w:rFonts w:ascii="Times New Roman"/>
          <w:b/>
          <w:i w:val="false"/>
          <w:color w:val="000000"/>
        </w:rPr>
        <w:t xml:space="preserve"> Халықтың ауыл шаруашылығы жануарларының мал басын орналастыру үшін жайылымдарды қайта бөлу туралы мәліметтер.</w:t>
      </w:r>
    </w:p>
    <w:p>
      <w:pPr>
        <w:spacing w:after="0"/>
        <w:ind w:left="0"/>
        <w:jc w:val="both"/>
      </w:pPr>
      <w:r>
        <w:rPr>
          <w:rFonts w:ascii="Times New Roman"/>
          <w:b w:val="false"/>
          <w:i w:val="false"/>
          <w:color w:val="000000"/>
          <w:sz w:val="28"/>
        </w:rPr>
        <w:t>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33"/>
        <w:gridCol w:w="3001"/>
        <w:gridCol w:w="2237"/>
        <w:gridCol w:w="2310"/>
        <w:gridCol w:w="641"/>
        <w:gridCol w:w="3637"/>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Олжабай батыр ауылы</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ІҚМ-2606 бас, (Оның ішінде аналық мал басы -1383 бас), Ұсақ мал-5172 бас, </w:t>
            </w:r>
          </w:p>
          <w:p>
            <w:pPr>
              <w:spacing w:after="20"/>
              <w:ind w:left="20"/>
              <w:jc w:val="both"/>
            </w:pPr>
            <w:r>
              <w:rPr>
                <w:rFonts w:ascii="Times New Roman"/>
                <w:b w:val="false"/>
                <w:i w:val="false"/>
                <w:color w:val="000000"/>
                <w:sz w:val="20"/>
              </w:rPr>
              <w:t>
Жылқы-599 бас</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жайылымдық ұстауға 26786 га</w:t>
            </w:r>
          </w:p>
          <w:p>
            <w:pPr>
              <w:spacing w:after="20"/>
              <w:ind w:left="20"/>
              <w:jc w:val="both"/>
            </w:pPr>
            <w:r>
              <w:rPr>
                <w:rFonts w:ascii="Times New Roman"/>
                <w:b w:val="false"/>
                <w:i w:val="false"/>
                <w:color w:val="000000"/>
                <w:sz w:val="20"/>
              </w:rPr>
              <w:t xml:space="preserve">
12447 га аналық мал басы </w:t>
            </w:r>
          </w:p>
          <w:p>
            <w:pPr>
              <w:spacing w:after="20"/>
              <w:ind w:left="20"/>
              <w:jc w:val="both"/>
            </w:pPr>
            <w:r>
              <w:rPr>
                <w:rFonts w:ascii="Times New Roman"/>
                <w:b w:val="false"/>
                <w:i w:val="false"/>
                <w:color w:val="000000"/>
                <w:sz w:val="20"/>
              </w:rPr>
              <w:t>
5744 га-12447га= -6703га</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"Азат" ЖаманбалинКаиркен (3 члена КХ)-156 га</w:t>
            </w:r>
          </w:p>
          <w:p>
            <w:pPr>
              <w:spacing w:after="20"/>
              <w:ind w:left="20"/>
              <w:jc w:val="both"/>
            </w:pPr>
            <w:r>
              <w:rPr>
                <w:rFonts w:ascii="Times New Roman"/>
                <w:b w:val="false"/>
                <w:i w:val="false"/>
                <w:color w:val="000000"/>
                <w:sz w:val="20"/>
              </w:rPr>
              <w:t>
ШҚ "Идрисов К.К".-129 га</w:t>
            </w:r>
          </w:p>
          <w:p>
            <w:pPr>
              <w:spacing w:after="20"/>
              <w:ind w:left="20"/>
              <w:jc w:val="both"/>
            </w:pPr>
            <w:r>
              <w:rPr>
                <w:rFonts w:ascii="Times New Roman"/>
                <w:b w:val="false"/>
                <w:i w:val="false"/>
                <w:color w:val="000000"/>
                <w:sz w:val="20"/>
              </w:rPr>
              <w:t>
ШҚ "Куланбаев Б.С".-117 га</w:t>
            </w:r>
          </w:p>
          <w:p>
            <w:pPr>
              <w:spacing w:after="20"/>
              <w:ind w:left="20"/>
              <w:jc w:val="both"/>
            </w:pPr>
            <w:r>
              <w:rPr>
                <w:rFonts w:ascii="Times New Roman"/>
                <w:b w:val="false"/>
                <w:i w:val="false"/>
                <w:color w:val="000000"/>
                <w:sz w:val="20"/>
              </w:rPr>
              <w:t>
ШҚ "Шакшабай"-195 га</w:t>
            </w:r>
          </w:p>
          <w:p>
            <w:pPr>
              <w:spacing w:after="20"/>
              <w:ind w:left="20"/>
              <w:jc w:val="both"/>
            </w:pPr>
            <w:r>
              <w:rPr>
                <w:rFonts w:ascii="Times New Roman"/>
                <w:b w:val="false"/>
                <w:i w:val="false"/>
                <w:color w:val="000000"/>
                <w:sz w:val="20"/>
              </w:rPr>
              <w:t>
ШҚ "Махорин П.Е".-263,4 га</w:t>
            </w:r>
          </w:p>
          <w:p>
            <w:pPr>
              <w:spacing w:after="20"/>
              <w:ind w:left="20"/>
              <w:jc w:val="both"/>
            </w:pPr>
            <w:r>
              <w:rPr>
                <w:rFonts w:ascii="Times New Roman"/>
                <w:b w:val="false"/>
                <w:i w:val="false"/>
                <w:color w:val="000000"/>
                <w:sz w:val="20"/>
              </w:rPr>
              <w:t>
ШҚ "Рустем"-142 га</w:t>
            </w:r>
          </w:p>
          <w:p>
            <w:pPr>
              <w:spacing w:after="20"/>
              <w:ind w:left="20"/>
              <w:jc w:val="both"/>
            </w:pPr>
            <w:r>
              <w:rPr>
                <w:rFonts w:ascii="Times New Roman"/>
                <w:b w:val="false"/>
                <w:i w:val="false"/>
                <w:color w:val="000000"/>
                <w:sz w:val="20"/>
              </w:rPr>
              <w:t>
ШҚ "Сарсенов Ж"-727 га</w:t>
            </w:r>
          </w:p>
          <w:p>
            <w:pPr>
              <w:spacing w:after="20"/>
              <w:ind w:left="20"/>
              <w:jc w:val="both"/>
            </w:pPr>
            <w:r>
              <w:rPr>
                <w:rFonts w:ascii="Times New Roman"/>
                <w:b w:val="false"/>
                <w:i w:val="false"/>
                <w:color w:val="000000"/>
                <w:sz w:val="20"/>
              </w:rPr>
              <w:t>
ШҚ "Тас-С"-161 га</w:t>
            </w:r>
          </w:p>
          <w:p>
            <w:pPr>
              <w:spacing w:after="20"/>
              <w:ind w:left="20"/>
              <w:jc w:val="both"/>
            </w:pPr>
            <w:r>
              <w:rPr>
                <w:rFonts w:ascii="Times New Roman"/>
                <w:b w:val="false"/>
                <w:i w:val="false"/>
                <w:color w:val="000000"/>
                <w:sz w:val="20"/>
              </w:rPr>
              <w:t>
ШҚ "Талгат"-21 га</w:t>
            </w:r>
          </w:p>
          <w:p>
            <w:pPr>
              <w:spacing w:after="20"/>
              <w:ind w:left="20"/>
              <w:jc w:val="both"/>
            </w:pPr>
            <w:r>
              <w:rPr>
                <w:rFonts w:ascii="Times New Roman"/>
                <w:b w:val="false"/>
                <w:i w:val="false"/>
                <w:color w:val="000000"/>
                <w:sz w:val="20"/>
              </w:rPr>
              <w:t>
ШҚ "А-Шаттык"-151 га</w:t>
            </w:r>
          </w:p>
          <w:p>
            <w:pPr>
              <w:spacing w:after="20"/>
              <w:ind w:left="20"/>
              <w:jc w:val="both"/>
            </w:pPr>
            <w:r>
              <w:rPr>
                <w:rFonts w:ascii="Times New Roman"/>
                <w:b w:val="false"/>
                <w:i w:val="false"/>
                <w:color w:val="000000"/>
                <w:sz w:val="20"/>
              </w:rPr>
              <w:t>
ШҚ "Кусаинов С".-100 га</w:t>
            </w:r>
          </w:p>
          <w:p>
            <w:pPr>
              <w:spacing w:after="20"/>
              <w:ind w:left="20"/>
              <w:jc w:val="both"/>
            </w:pPr>
            <w:r>
              <w:rPr>
                <w:rFonts w:ascii="Times New Roman"/>
                <w:b w:val="false"/>
                <w:i w:val="false"/>
                <w:color w:val="000000"/>
                <w:sz w:val="20"/>
              </w:rPr>
              <w:t>
ШҚ "Олжатаев К"-1024 га</w:t>
            </w:r>
          </w:p>
          <w:p>
            <w:pPr>
              <w:spacing w:after="20"/>
              <w:ind w:left="20"/>
              <w:jc w:val="both"/>
            </w:pPr>
            <w:r>
              <w:rPr>
                <w:rFonts w:ascii="Times New Roman"/>
                <w:b w:val="false"/>
                <w:i w:val="false"/>
                <w:color w:val="000000"/>
                <w:sz w:val="20"/>
              </w:rPr>
              <w:t>
ШҚ "Аскаров"-193 га</w:t>
            </w:r>
          </w:p>
          <w:p>
            <w:pPr>
              <w:spacing w:after="20"/>
              <w:ind w:left="20"/>
              <w:jc w:val="both"/>
            </w:pPr>
            <w:r>
              <w:rPr>
                <w:rFonts w:ascii="Times New Roman"/>
                <w:b w:val="false"/>
                <w:i w:val="false"/>
                <w:color w:val="000000"/>
                <w:sz w:val="20"/>
              </w:rPr>
              <w:t>
ШҚ "ERASYL"-293 га</w:t>
            </w:r>
          </w:p>
          <w:p>
            <w:pPr>
              <w:spacing w:after="20"/>
              <w:ind w:left="20"/>
              <w:jc w:val="both"/>
            </w:pPr>
            <w:r>
              <w:rPr>
                <w:rFonts w:ascii="Times New Roman"/>
                <w:b w:val="false"/>
                <w:i w:val="false"/>
                <w:color w:val="000000"/>
                <w:sz w:val="20"/>
              </w:rPr>
              <w:t>
ШҚ "Жанбек"-151,2 га</w:t>
            </w:r>
          </w:p>
          <w:p>
            <w:pPr>
              <w:spacing w:after="20"/>
              <w:ind w:left="20"/>
              <w:jc w:val="both"/>
            </w:pPr>
            <w:r>
              <w:rPr>
                <w:rFonts w:ascii="Times New Roman"/>
                <w:b w:val="false"/>
                <w:i w:val="false"/>
                <w:color w:val="000000"/>
                <w:sz w:val="20"/>
              </w:rPr>
              <w:t>
ШҚ "Байгабыл М"-460 га</w:t>
            </w:r>
          </w:p>
          <w:p>
            <w:pPr>
              <w:spacing w:after="20"/>
              <w:ind w:left="20"/>
              <w:jc w:val="both"/>
            </w:pPr>
            <w:r>
              <w:rPr>
                <w:rFonts w:ascii="Times New Roman"/>
                <w:b w:val="false"/>
                <w:i w:val="false"/>
                <w:color w:val="000000"/>
                <w:sz w:val="20"/>
              </w:rPr>
              <w:t>
ШҚ "Жиенгалиева М".-272,3 га</w:t>
            </w:r>
          </w:p>
          <w:p>
            <w:pPr>
              <w:spacing w:after="20"/>
              <w:ind w:left="20"/>
              <w:jc w:val="both"/>
            </w:pPr>
            <w:r>
              <w:rPr>
                <w:rFonts w:ascii="Times New Roman"/>
                <w:b w:val="false"/>
                <w:i w:val="false"/>
                <w:color w:val="000000"/>
                <w:sz w:val="20"/>
              </w:rPr>
              <w:t>
Боранбаев К"-100,2 га</w:t>
            </w:r>
          </w:p>
          <w:p>
            <w:pPr>
              <w:spacing w:after="20"/>
              <w:ind w:left="20"/>
              <w:jc w:val="both"/>
            </w:pPr>
            <w:r>
              <w:rPr>
                <w:rFonts w:ascii="Times New Roman"/>
                <w:b w:val="false"/>
                <w:i w:val="false"/>
                <w:color w:val="000000"/>
                <w:sz w:val="20"/>
              </w:rPr>
              <w:t>
ЖҮЖП"Аскер Х".-94,2 га</w:t>
            </w:r>
          </w:p>
          <w:p>
            <w:pPr>
              <w:spacing w:after="20"/>
              <w:ind w:left="20"/>
              <w:jc w:val="both"/>
            </w:pPr>
            <w:r>
              <w:rPr>
                <w:rFonts w:ascii="Times New Roman"/>
                <w:b w:val="false"/>
                <w:i w:val="false"/>
                <w:color w:val="000000"/>
                <w:sz w:val="20"/>
              </w:rPr>
              <w:t>
Шиптенко С".-44 га</w:t>
            </w:r>
          </w:p>
          <w:p>
            <w:pPr>
              <w:spacing w:after="20"/>
              <w:ind w:left="20"/>
              <w:jc w:val="both"/>
            </w:pPr>
            <w:r>
              <w:rPr>
                <w:rFonts w:ascii="Times New Roman"/>
                <w:b w:val="false"/>
                <w:i w:val="false"/>
                <w:color w:val="000000"/>
                <w:sz w:val="20"/>
              </w:rPr>
              <w:t>
ЖҮЖПТашимова Б".-150 га</w:t>
            </w:r>
          </w:p>
          <w:p>
            <w:pPr>
              <w:spacing w:after="20"/>
              <w:ind w:left="20"/>
              <w:jc w:val="both"/>
            </w:pPr>
            <w:r>
              <w:rPr>
                <w:rFonts w:ascii="Times New Roman"/>
                <w:b w:val="false"/>
                <w:i w:val="false"/>
                <w:color w:val="000000"/>
                <w:sz w:val="20"/>
              </w:rPr>
              <w:t>
Тлепов Т.-195 га</w:t>
            </w:r>
          </w:p>
          <w:p>
            <w:pPr>
              <w:spacing w:after="20"/>
              <w:ind w:left="20"/>
              <w:jc w:val="both"/>
            </w:pPr>
            <w:r>
              <w:rPr>
                <w:rFonts w:ascii="Times New Roman"/>
                <w:b w:val="false"/>
                <w:i w:val="false"/>
                <w:color w:val="000000"/>
                <w:sz w:val="20"/>
              </w:rPr>
              <w:t>
Ашимов Е.457 га</w:t>
            </w:r>
          </w:p>
          <w:p>
            <w:pPr>
              <w:spacing w:after="20"/>
              <w:ind w:left="20"/>
              <w:jc w:val="both"/>
            </w:pPr>
            <w:r>
              <w:rPr>
                <w:rFonts w:ascii="Times New Roman"/>
                <w:b w:val="false"/>
                <w:i w:val="false"/>
                <w:color w:val="000000"/>
                <w:sz w:val="20"/>
              </w:rPr>
              <w:t>
ЖҮЖП Головко-144 га</w:t>
            </w:r>
          </w:p>
          <w:p>
            <w:pPr>
              <w:spacing w:after="20"/>
              <w:ind w:left="20"/>
              <w:jc w:val="both"/>
            </w:pPr>
            <w:r>
              <w:rPr>
                <w:rFonts w:ascii="Times New Roman"/>
                <w:b w:val="false"/>
                <w:i w:val="false"/>
                <w:color w:val="000000"/>
                <w:sz w:val="20"/>
              </w:rPr>
              <w:t>
ЖҮЖПЖагипаров Т.-85 га</w:t>
            </w:r>
          </w:p>
          <w:p>
            <w:pPr>
              <w:spacing w:after="20"/>
              <w:ind w:left="20"/>
              <w:jc w:val="both"/>
            </w:pPr>
            <w:r>
              <w:rPr>
                <w:rFonts w:ascii="Times New Roman"/>
                <w:b w:val="false"/>
                <w:i w:val="false"/>
                <w:color w:val="000000"/>
                <w:sz w:val="20"/>
              </w:rPr>
              <w:t>
ЖҮЖП Ерсак-113 га</w:t>
            </w:r>
          </w:p>
          <w:p>
            <w:pPr>
              <w:spacing w:after="20"/>
              <w:ind w:left="20"/>
              <w:jc w:val="both"/>
            </w:pPr>
            <w:r>
              <w:rPr>
                <w:rFonts w:ascii="Times New Roman"/>
                <w:b w:val="false"/>
                <w:i w:val="false"/>
                <w:color w:val="000000"/>
                <w:sz w:val="20"/>
              </w:rPr>
              <w:t>
ЖҮЖП Аскаров К.-25 га</w:t>
            </w:r>
          </w:p>
          <w:p>
            <w:pPr>
              <w:spacing w:after="20"/>
              <w:ind w:left="20"/>
              <w:jc w:val="both"/>
            </w:pPr>
            <w:r>
              <w:rPr>
                <w:rFonts w:ascii="Times New Roman"/>
                <w:b w:val="false"/>
                <w:i w:val="false"/>
                <w:color w:val="000000"/>
                <w:sz w:val="20"/>
              </w:rPr>
              <w:t>
Алдасугурова Б-41 га</w:t>
            </w:r>
          </w:p>
          <w:p>
            <w:pPr>
              <w:spacing w:after="20"/>
              <w:ind w:left="20"/>
              <w:jc w:val="both"/>
            </w:pPr>
            <w:r>
              <w:rPr>
                <w:rFonts w:ascii="Times New Roman"/>
                <w:b w:val="false"/>
                <w:i w:val="false"/>
                <w:color w:val="000000"/>
                <w:sz w:val="20"/>
              </w:rPr>
              <w:t>
Дуйсенбаев А.-247 га</w:t>
            </w:r>
          </w:p>
          <w:p>
            <w:pPr>
              <w:spacing w:after="20"/>
              <w:ind w:left="20"/>
              <w:jc w:val="both"/>
            </w:pPr>
            <w:r>
              <w:rPr>
                <w:rFonts w:ascii="Times New Roman"/>
                <w:b w:val="false"/>
                <w:i w:val="false"/>
                <w:color w:val="000000"/>
                <w:sz w:val="20"/>
              </w:rPr>
              <w:t>
ЖҮЖПМурзалиновы-142 га</w:t>
            </w:r>
          </w:p>
          <w:p>
            <w:pPr>
              <w:spacing w:after="20"/>
              <w:ind w:left="20"/>
              <w:jc w:val="both"/>
            </w:pPr>
            <w:r>
              <w:rPr>
                <w:rFonts w:ascii="Times New Roman"/>
                <w:b w:val="false"/>
                <w:i w:val="false"/>
                <w:color w:val="000000"/>
                <w:sz w:val="20"/>
              </w:rPr>
              <w:t>
Тлеуов Т-242 га</w:t>
            </w:r>
          </w:p>
          <w:p>
            <w:pPr>
              <w:spacing w:after="20"/>
              <w:ind w:left="20"/>
              <w:jc w:val="both"/>
            </w:pPr>
            <w:r>
              <w:rPr>
                <w:rFonts w:ascii="Times New Roman"/>
                <w:b w:val="false"/>
                <w:i w:val="false"/>
                <w:color w:val="000000"/>
                <w:sz w:val="20"/>
              </w:rPr>
              <w:t>
Уналов Р-338 га</w:t>
            </w:r>
          </w:p>
          <w:p>
            <w:pPr>
              <w:spacing w:after="20"/>
              <w:ind w:left="20"/>
              <w:jc w:val="both"/>
            </w:pPr>
            <w:r>
              <w:rPr>
                <w:rFonts w:ascii="Times New Roman"/>
                <w:b w:val="false"/>
                <w:i w:val="false"/>
                <w:color w:val="000000"/>
                <w:sz w:val="20"/>
              </w:rPr>
              <w:t>
ЖҮЖП "Благодатное-2000"-240 га</w:t>
            </w:r>
          </w:p>
          <w:p>
            <w:pPr>
              <w:spacing w:after="20"/>
              <w:ind w:left="20"/>
              <w:jc w:val="both"/>
            </w:pPr>
            <w:r>
              <w:rPr>
                <w:rFonts w:ascii="Times New Roman"/>
                <w:b w:val="false"/>
                <w:i w:val="false"/>
                <w:color w:val="000000"/>
                <w:sz w:val="20"/>
              </w:rPr>
              <w:t>
ЖҮЖП "Жалыкпас и К"-987 га</w:t>
            </w:r>
          </w:p>
          <w:p>
            <w:pPr>
              <w:spacing w:after="20"/>
              <w:ind w:left="20"/>
              <w:jc w:val="both"/>
            </w:pPr>
            <w:r>
              <w:rPr>
                <w:rFonts w:ascii="Times New Roman"/>
                <w:b w:val="false"/>
                <w:i w:val="false"/>
                <w:color w:val="000000"/>
                <w:sz w:val="20"/>
              </w:rPr>
              <w:t>
ЖҮЖП "Бегей"-320,8 га</w:t>
            </w:r>
          </w:p>
          <w:p>
            <w:pPr>
              <w:spacing w:after="20"/>
              <w:ind w:left="20"/>
              <w:jc w:val="both"/>
            </w:pPr>
            <w:r>
              <w:rPr>
                <w:rFonts w:ascii="Times New Roman"/>
                <w:b w:val="false"/>
                <w:i w:val="false"/>
                <w:color w:val="000000"/>
                <w:sz w:val="20"/>
              </w:rPr>
              <w:t>
ЖҮЖП "Олжабайжана жол"-29 га7</w:t>
            </w:r>
          </w:p>
          <w:p>
            <w:pPr>
              <w:spacing w:after="20"/>
              <w:ind w:left="20"/>
              <w:jc w:val="both"/>
            </w:pPr>
            <w:r>
              <w:rPr>
                <w:rFonts w:ascii="Times New Roman"/>
                <w:b w:val="false"/>
                <w:i w:val="false"/>
                <w:color w:val="000000"/>
                <w:sz w:val="20"/>
              </w:rPr>
              <w:t>
ЖҮЖП "Еркиншилик"-101 га</w:t>
            </w:r>
          </w:p>
          <w:p>
            <w:pPr>
              <w:spacing w:after="20"/>
              <w:ind w:left="20"/>
              <w:jc w:val="both"/>
            </w:pPr>
            <w:r>
              <w:rPr>
                <w:rFonts w:ascii="Times New Roman"/>
                <w:b w:val="false"/>
                <w:i w:val="false"/>
                <w:color w:val="000000"/>
                <w:sz w:val="20"/>
              </w:rPr>
              <w:t>
ЖҮЖП "Ак жар 2016"-172 га</w:t>
            </w:r>
          </w:p>
          <w:p>
            <w:pPr>
              <w:spacing w:after="20"/>
              <w:ind w:left="20"/>
              <w:jc w:val="both"/>
            </w:pPr>
            <w:r>
              <w:rPr>
                <w:rFonts w:ascii="Times New Roman"/>
                <w:b w:val="false"/>
                <w:i w:val="false"/>
                <w:color w:val="000000"/>
                <w:sz w:val="20"/>
              </w:rPr>
              <w:t>
ЖҮЖП "Олжабай Агро-2016"-1241 га</w:t>
            </w:r>
          </w:p>
          <w:p>
            <w:pPr>
              <w:spacing w:after="20"/>
              <w:ind w:left="20"/>
              <w:jc w:val="both"/>
            </w:pPr>
            <w:r>
              <w:rPr>
                <w:rFonts w:ascii="Times New Roman"/>
                <w:b w:val="false"/>
                <w:i w:val="false"/>
                <w:color w:val="000000"/>
                <w:sz w:val="20"/>
              </w:rPr>
              <w:t>
ЖҮЖП "Береке-2017"-133,7 га</w:t>
            </w:r>
          </w:p>
          <w:p>
            <w:pPr>
              <w:spacing w:after="20"/>
              <w:ind w:left="20"/>
              <w:jc w:val="both"/>
            </w:pPr>
            <w:r>
              <w:rPr>
                <w:rFonts w:ascii="Times New Roman"/>
                <w:b w:val="false"/>
                <w:i w:val="false"/>
                <w:color w:val="000000"/>
                <w:sz w:val="20"/>
              </w:rPr>
              <w:t>
АШӨК "Agjol-2019"-223,2 га</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w:t>
            </w:r>
          </w:p>
        </w:tc>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11007га+9309,6га+6469,2 га= Малды жайылымдық ұстауға 26786 га </w:t>
            </w:r>
          </w:p>
          <w:p>
            <w:pPr>
              <w:spacing w:after="20"/>
              <w:ind w:left="20"/>
              <w:jc w:val="both"/>
            </w:pPr>
            <w:r>
              <w:rPr>
                <w:rFonts w:ascii="Times New Roman"/>
                <w:b w:val="false"/>
                <w:i w:val="false"/>
                <w:color w:val="000000"/>
                <w:sz w:val="20"/>
              </w:rPr>
              <w:t xml:space="preserve">
12447 га аналық мал басы </w:t>
            </w:r>
          </w:p>
          <w:p>
            <w:pPr>
              <w:spacing w:after="20"/>
              <w:ind w:left="20"/>
              <w:jc w:val="both"/>
            </w:pPr>
            <w:r>
              <w:rPr>
                <w:rFonts w:ascii="Times New Roman"/>
                <w:b w:val="false"/>
                <w:i w:val="false"/>
                <w:color w:val="000000"/>
                <w:sz w:val="20"/>
              </w:rPr>
              <w:t>
5744 га-12447га= -6703га</w:t>
            </w:r>
          </w:p>
        </w:tc>
      </w:tr>
    </w:tbl>
    <w:p>
      <w:pPr>
        <w:spacing w:after="0"/>
        <w:ind w:left="0"/>
        <w:jc w:val="left"/>
      </w:pPr>
      <w:r>
        <w:rPr>
          <w:rFonts w:ascii="Times New Roman"/>
          <w:b/>
          <w:i w:val="false"/>
          <w:color w:val="000000"/>
        </w:rPr>
        <w:t xml:space="preserve"> Олжабай батыр ауылындағы жайылым схемасы</w:t>
      </w:r>
    </w:p>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Ынтымақ ауылындағы жайылым схемасы</w:t>
      </w:r>
    </w:p>
    <w:p>
      <w:pPr>
        <w:spacing w:after="0"/>
        <w:ind w:left="0"/>
        <w:jc w:val="left"/>
      </w:pP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Алгабас ауылындағы жайылым схемасы</w:t>
      </w:r>
    </w:p>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Баймен учаскесінің жайылым схемасы</w:t>
      </w:r>
    </w:p>
    <w:p>
      <w:pPr>
        <w:spacing w:after="0"/>
        <w:ind w:left="0"/>
        <w:jc w:val="left"/>
      </w:pP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Олжабай батыр ауылының сыртқы және ішкі шекаралары белгіленген және кезеңдері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Ынтымақ ауылының сыртқы және ішкі шекаралары белгіленген және кезеңдері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Алғабас ауылының сыртқы және ішкі шекаралары белгіленген және кезеңдері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Баймен ауылының сыртқы және ішкі шекаралары белгіленген және кезеңдері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Олжабай батыр атындағы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Ынтымақ атындағы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Алгабас атындағы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Баймен учаскесінің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Олжабай батыр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Ынтымақ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Алгабас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Баймен учаскесінің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Олжабай батыр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Ынтымақ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Алгабас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Баймен учаскесінің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5"/>
        <w:gridCol w:w="913"/>
        <w:gridCol w:w="1265"/>
        <w:gridCol w:w="1265"/>
        <w:gridCol w:w="1265"/>
        <w:gridCol w:w="1265"/>
        <w:gridCol w:w="1265"/>
        <w:gridCol w:w="1265"/>
        <w:gridCol w:w="1266"/>
        <w:gridCol w:w="1266"/>
      </w:tblGrid>
      <w:tr>
        <w:trPr>
          <w:trHeight w:val="30" w:hRule="atLeast"/>
        </w:trPr>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Олжабай батыр</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Олжабай батыр атындағы ауылдық округіндегі мал айдау сызбасы</w:t>
      </w:r>
    </w:p>
    <w:p>
      <w:pPr>
        <w:spacing w:after="0"/>
        <w:ind w:left="0"/>
        <w:jc w:val="left"/>
      </w:pP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Аббревиатуралардың толық жазылуы:</w:t>
      </w:r>
    </w:p>
    <w:p>
      <w:pPr>
        <w:spacing w:after="0"/>
        <w:ind w:left="0"/>
        <w:jc w:val="both"/>
      </w:pPr>
      <w:r>
        <w:rPr>
          <w:rFonts w:ascii="Times New Roman"/>
          <w:b w:val="false"/>
          <w:i w:val="false"/>
          <w:color w:val="000000"/>
          <w:sz w:val="28"/>
        </w:rPr>
        <w:t>
      ШҚ- Шаруа қожалығы;</w:t>
      </w:r>
    </w:p>
    <w:p>
      <w:pPr>
        <w:spacing w:after="0"/>
        <w:ind w:left="0"/>
        <w:jc w:val="both"/>
      </w:pPr>
      <w:r>
        <w:rPr>
          <w:rFonts w:ascii="Times New Roman"/>
          <w:b w:val="false"/>
          <w:i w:val="false"/>
          <w:color w:val="000000"/>
          <w:sz w:val="28"/>
        </w:rPr>
        <w:t>
      ШФФ-Шаруа қожалығы;</w:t>
      </w:r>
    </w:p>
    <w:p>
      <w:pPr>
        <w:spacing w:after="0"/>
        <w:ind w:left="0"/>
        <w:jc w:val="both"/>
      </w:pPr>
      <w:r>
        <w:rPr>
          <w:rFonts w:ascii="Times New Roman"/>
          <w:b w:val="false"/>
          <w:i w:val="false"/>
          <w:color w:val="000000"/>
          <w:sz w:val="28"/>
        </w:rPr>
        <w:t>
      ЖШС-Жауапкершілігі шектеулі серіктестік;</w:t>
      </w:r>
    </w:p>
    <w:p>
      <w:pPr>
        <w:spacing w:after="0"/>
        <w:ind w:left="0"/>
        <w:jc w:val="both"/>
      </w:pPr>
      <w:r>
        <w:rPr>
          <w:rFonts w:ascii="Times New Roman"/>
          <w:b w:val="false"/>
          <w:i w:val="false"/>
          <w:color w:val="000000"/>
          <w:sz w:val="28"/>
        </w:rPr>
        <w:t>
      ӘКК-Ауыл шаруашылығы өндірістік кооперативі;</w:t>
      </w:r>
    </w:p>
    <w:p>
      <w:pPr>
        <w:spacing w:after="0"/>
        <w:ind w:left="0"/>
        <w:jc w:val="both"/>
      </w:pPr>
      <w:r>
        <w:rPr>
          <w:rFonts w:ascii="Times New Roman"/>
          <w:b w:val="false"/>
          <w:i w:val="false"/>
          <w:color w:val="000000"/>
          <w:sz w:val="28"/>
        </w:rPr>
        <w:t>
      ЖҚЗ-Жалпы жер пайдаланушылар;</w:t>
      </w:r>
    </w:p>
    <w:p>
      <w:pPr>
        <w:spacing w:after="0"/>
        <w:ind w:left="0"/>
        <w:jc w:val="both"/>
      </w:pPr>
      <w:r>
        <w:rPr>
          <w:rFonts w:ascii="Times New Roman"/>
          <w:b w:val="false"/>
          <w:i w:val="false"/>
          <w:color w:val="000000"/>
          <w:sz w:val="28"/>
        </w:rPr>
        <w:t>
      ІҚМ-Ірі қара мал;</w:t>
      </w:r>
    </w:p>
    <w:p>
      <w:pPr>
        <w:spacing w:after="0"/>
        <w:ind w:left="0"/>
        <w:jc w:val="both"/>
      </w:pPr>
      <w:r>
        <w:rPr>
          <w:rFonts w:ascii="Times New Roman"/>
          <w:b w:val="false"/>
          <w:i w:val="false"/>
          <w:color w:val="000000"/>
          <w:sz w:val="28"/>
        </w:rPr>
        <w:t>
      ҰҚМ-Ұсақ қара мал;</w:t>
      </w:r>
    </w:p>
    <w:p>
      <w:pPr>
        <w:spacing w:after="0"/>
        <w:ind w:left="0"/>
        <w:jc w:val="both"/>
      </w:pPr>
      <w:r>
        <w:rPr>
          <w:rFonts w:ascii="Times New Roman"/>
          <w:b w:val="false"/>
          <w:i w:val="false"/>
          <w:color w:val="000000"/>
          <w:sz w:val="28"/>
        </w:rPr>
        <w:t>
      Олжабай батыр а.-Олжабай батыр ауылы;</w:t>
      </w:r>
    </w:p>
    <w:p>
      <w:pPr>
        <w:spacing w:after="0"/>
        <w:ind w:left="0"/>
        <w:jc w:val="both"/>
      </w:pPr>
      <w:r>
        <w:rPr>
          <w:rFonts w:ascii="Times New Roman"/>
          <w:b w:val="false"/>
          <w:i w:val="false"/>
          <w:color w:val="000000"/>
          <w:sz w:val="28"/>
        </w:rPr>
        <w:t>
      га-гектар;</w:t>
      </w:r>
    </w:p>
    <w:p>
      <w:pPr>
        <w:spacing w:after="0"/>
        <w:ind w:left="0"/>
        <w:jc w:val="both"/>
      </w:pPr>
      <w:r>
        <w:rPr>
          <w:rFonts w:ascii="Times New Roman"/>
          <w:b w:val="false"/>
          <w:i w:val="false"/>
          <w:color w:val="000000"/>
          <w:sz w:val="28"/>
        </w:rPr>
        <w:t>
      гол. - бас.</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гол. – головы.</w:t>
      </w:r>
    </w:p>
    <w:p>
      <w:pPr>
        <w:spacing w:after="0"/>
        <w:ind w:left="0"/>
        <w:jc w:val="both"/>
      </w:pPr>
      <w:r>
        <w:rPr>
          <w:rFonts w:ascii="Times New Roman"/>
          <w:b w:val="false"/>
          <w:i w:val="false"/>
          <w:color w:val="000000"/>
          <w:sz w:val="28"/>
        </w:rPr>
        <w:t>
      КЖМ – көктем-жаз маусымы;</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қалам.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Ерейментау аудандық мәслихатының</w:t>
            </w:r>
            <w:r>
              <w:br/>
            </w:r>
            <w:r>
              <w:rPr>
                <w:rFonts w:ascii="Times New Roman"/>
                <w:b w:val="false"/>
                <w:i w:val="false"/>
                <w:color w:val="000000"/>
                <w:sz w:val="20"/>
              </w:rPr>
              <w:t>2021 жылғы "27" желтоқсандағы</w:t>
            </w:r>
            <w:r>
              <w:br/>
            </w:r>
            <w:r>
              <w:rPr>
                <w:rFonts w:ascii="Times New Roman"/>
                <w:b w:val="false"/>
                <w:i w:val="false"/>
                <w:color w:val="000000"/>
                <w:sz w:val="20"/>
              </w:rPr>
              <w:t>№ 7С-21/2-21 шешіміне</w:t>
            </w:r>
            <w:r>
              <w:br/>
            </w:r>
            <w:r>
              <w:rPr>
                <w:rFonts w:ascii="Times New Roman"/>
                <w:b w:val="false"/>
                <w:i w:val="false"/>
                <w:color w:val="000000"/>
                <w:sz w:val="20"/>
              </w:rPr>
              <w:t>7-қосымша</w:t>
            </w:r>
            <w:r>
              <w:br/>
            </w:r>
            <w:r>
              <w:rPr>
                <w:rFonts w:ascii="Times New Roman"/>
                <w:b w:val="false"/>
                <w:i w:val="false"/>
                <w:color w:val="000000"/>
                <w:sz w:val="20"/>
              </w:rPr>
              <w:t>Бекітілді</w:t>
            </w:r>
          </w:p>
        </w:tc>
      </w:tr>
    </w:tbl>
    <w:bookmarkStart w:name="z17" w:id="9"/>
    <w:p>
      <w:pPr>
        <w:spacing w:after="0"/>
        <w:ind w:left="0"/>
        <w:jc w:val="left"/>
      </w:pPr>
      <w:r>
        <w:rPr>
          <w:rFonts w:ascii="Times New Roman"/>
          <w:b/>
          <w:i w:val="false"/>
          <w:color w:val="000000"/>
        </w:rPr>
        <w:t xml:space="preserve"> Өлеңті ауылдық округі бойынша 2021 жылға арналған жайылымдарды басқару және оларды пайдалану жөніндегі жоспар</w:t>
      </w:r>
    </w:p>
    <w:bookmarkEnd w:id="9"/>
    <w:p>
      <w:pPr>
        <w:spacing w:after="0"/>
        <w:ind w:left="0"/>
        <w:jc w:val="both"/>
      </w:pPr>
      <w:r>
        <w:rPr>
          <w:rFonts w:ascii="Times New Roman"/>
          <w:b w:val="false"/>
          <w:i w:val="false"/>
          <w:color w:val="000000"/>
          <w:sz w:val="28"/>
        </w:rPr>
        <w:t>
      Өлеңті ауылдық округінде 2021 жылға арналған жайылымдарды басқару және оларды пайдалану жөніндегі осы жоспар (бұдан әрі - жоспар)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"жайылымдарды ұтымды пайдалану қағидаларын бекіту туралы" Қазақстан Республикасы Премьер - Министрінің Орынбасары-Қазақстан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Жайылымдардың жалпы алаңына түсетін жүктеменің шекті жол берілетін нормасын бекіту туралы "Қазақстан Республикасы Үкіметінің 2015 жылғы 14 сәуірдегі № 3-3/332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және басқа да нормативтік-құқықтық актілерге сәйкес әзірленді.</w:t>
      </w:r>
    </w:p>
    <w:p>
      <w:pPr>
        <w:spacing w:after="0"/>
        <w:ind w:left="0"/>
        <w:jc w:val="both"/>
      </w:pPr>
      <w:r>
        <w:rPr>
          <w:rFonts w:ascii="Times New Roman"/>
          <w:b w:val="false"/>
          <w:i w:val="false"/>
          <w:color w:val="000000"/>
          <w:sz w:val="28"/>
        </w:rPr>
        <w:t>
      Жоспар жайылымдарды ұтымды пайдалану, азыққа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Өлеңті ауылдық округі аумағында жайылымдардың орналасу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копандарға, суару немесе суландыру арналарына, құбырлы немесе шахталы құдықтарға)қол жеткізу схемасы;</w:t>
      </w:r>
    </w:p>
    <w:p>
      <w:pPr>
        <w:spacing w:after="0"/>
        <w:ind w:left="0"/>
        <w:jc w:val="both"/>
      </w:pPr>
      <w:r>
        <w:rPr>
          <w:rFonts w:ascii="Times New Roman"/>
          <w:b w:val="false"/>
          <w:i w:val="false"/>
          <w:color w:val="000000"/>
          <w:sz w:val="28"/>
        </w:rPr>
        <w:t>
      5) жайылымы жоқ жеке және (немесе)заңды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Өлеңті ауылдық округ жанында орналасқан жайылымдармен қамтамасыз етілмеген жеке және (немесе)заңды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 мен жылжытудың маусымдық маршруттарын белгілейтін жайылымдарды пайдалану жөніндегі сызба (күнтізбелік кесте);</w:t>
      </w:r>
    </w:p>
    <w:p>
      <w:pPr>
        <w:spacing w:after="0"/>
        <w:ind w:left="0"/>
        <w:jc w:val="both"/>
      </w:pPr>
      <w:r>
        <w:rPr>
          <w:rFonts w:ascii="Times New Roman"/>
          <w:b w:val="false"/>
          <w:i w:val="false"/>
          <w:color w:val="000000"/>
          <w:sz w:val="28"/>
        </w:rPr>
        <w:t>
      8) мал айдау сызбасы;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w:t>
      </w:r>
    </w:p>
    <w:p>
      <w:pPr>
        <w:spacing w:after="0"/>
        <w:ind w:left="0"/>
        <w:jc w:val="both"/>
      </w:pPr>
      <w:r>
        <w:rPr>
          <w:rFonts w:ascii="Times New Roman"/>
          <w:b w:val="false"/>
          <w:i w:val="false"/>
          <w:color w:val="000000"/>
          <w:sz w:val="28"/>
        </w:rPr>
        <w:t>
      ветеринариялық-санитариялық объектілер туралы мәліметтерді;</w:t>
      </w:r>
    </w:p>
    <w:p>
      <w:pPr>
        <w:spacing w:after="0"/>
        <w:ind w:left="0"/>
        <w:jc w:val="both"/>
      </w:pPr>
      <w:r>
        <w:rPr>
          <w:rFonts w:ascii="Times New Roman"/>
          <w:b w:val="false"/>
          <w:i w:val="false"/>
          <w:color w:val="000000"/>
          <w:sz w:val="28"/>
        </w:rPr>
        <w:t>
      ауыл шаруашылығы жануарлары бастарының саны туралы деректерді ескере отырып, олардың иелерін көрсете отырып қабылданды - түрлері мен жас топтары бойынша қалыптастырылған үйірлердің, отарлардың, табындардың саны туралы деректерді;</w:t>
      </w:r>
    </w:p>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мәліметтерді;</w:t>
      </w:r>
    </w:p>
    <w:p>
      <w:pPr>
        <w:spacing w:after="0"/>
        <w:ind w:left="0"/>
        <w:jc w:val="both"/>
      </w:pPr>
      <w:r>
        <w:rPr>
          <w:rFonts w:ascii="Times New Roman"/>
          <w:b w:val="false"/>
          <w:i w:val="false"/>
          <w:color w:val="000000"/>
          <w:sz w:val="28"/>
        </w:rPr>
        <w:t>
      ауыл шаруашылығы жануарларын мәдени және аридтік жайылымдарда жаю ерекшеліктерін;</w:t>
      </w:r>
    </w:p>
    <w:p>
      <w:pPr>
        <w:spacing w:after="0"/>
        <w:ind w:left="0"/>
        <w:jc w:val="both"/>
      </w:pPr>
      <w:r>
        <w:rPr>
          <w:rFonts w:ascii="Times New Roman"/>
          <w:b w:val="false"/>
          <w:i w:val="false"/>
          <w:color w:val="000000"/>
          <w:sz w:val="28"/>
        </w:rPr>
        <w:t>
      мал айдауға арналған сервитуттар туралы мәліметтерді және мемлекеттік органдар, жеке және (немесе) заңды тұлғалар ұсынған өзге де деректерді қамтитын болады.</w:t>
      </w:r>
    </w:p>
    <w:p>
      <w:pPr>
        <w:spacing w:after="0"/>
        <w:ind w:left="0"/>
        <w:jc w:val="both"/>
      </w:pPr>
      <w:r>
        <w:rPr>
          <w:rFonts w:ascii="Times New Roman"/>
          <w:b w:val="false"/>
          <w:i w:val="false"/>
          <w:color w:val="000000"/>
          <w:sz w:val="28"/>
        </w:rPr>
        <w:t>
      Әкімшілік-аумақтық бөлінісі бойынша Өлеңті ауылдық округінде 3 елді мекен бар.</w:t>
      </w:r>
    </w:p>
    <w:p>
      <w:pPr>
        <w:spacing w:after="0"/>
        <w:ind w:left="0"/>
        <w:jc w:val="both"/>
      </w:pPr>
      <w:r>
        <w:rPr>
          <w:rFonts w:ascii="Times New Roman"/>
          <w:b w:val="false"/>
          <w:i w:val="false"/>
          <w:color w:val="000000"/>
          <w:sz w:val="28"/>
        </w:rPr>
        <w:t>
      Өлеңті ауылдық округі аумағының жалпы ауданы 132 029 гектар, оның ішінде егістік – 20876 га, жайылымдық жер – 89144,1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жерлер-51549,9 гектар;</w:t>
      </w:r>
    </w:p>
    <w:p>
      <w:pPr>
        <w:spacing w:after="0"/>
        <w:ind w:left="0"/>
        <w:jc w:val="both"/>
      </w:pPr>
      <w:r>
        <w:rPr>
          <w:rFonts w:ascii="Times New Roman"/>
          <w:b w:val="false"/>
          <w:i w:val="false"/>
          <w:color w:val="000000"/>
          <w:sz w:val="28"/>
        </w:rPr>
        <w:t>
      елді мекендердің жерлері-21440,1 гектар;</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арналмаған өзге де жер – 1000 гектар;</w:t>
      </w:r>
    </w:p>
    <w:p>
      <w:pPr>
        <w:spacing w:after="0"/>
        <w:ind w:left="0"/>
        <w:jc w:val="both"/>
      </w:pPr>
      <w:r>
        <w:rPr>
          <w:rFonts w:ascii="Times New Roman"/>
          <w:b w:val="false"/>
          <w:i w:val="false"/>
          <w:color w:val="000000"/>
          <w:sz w:val="28"/>
        </w:rPr>
        <w:t>
      қордағы жерлер-9170,9 гектар.</w:t>
      </w:r>
    </w:p>
    <w:p>
      <w:pPr>
        <w:spacing w:after="0"/>
        <w:ind w:left="0"/>
        <w:jc w:val="both"/>
      </w:pPr>
      <w:r>
        <w:rPr>
          <w:rFonts w:ascii="Times New Roman"/>
          <w:b w:val="false"/>
          <w:i w:val="false"/>
          <w:color w:val="000000"/>
          <w:sz w:val="28"/>
        </w:rPr>
        <w:t>
      Табиғи жағдайлары бойынша Өлеңті ауылдық округінің аумағы құрғақ дала аймағында орналасқан, онда аймақтық топырақтары қара қоңыр топырақ болып табылатын топырақ түзудің шым түрі таралған. Аймақтық топырақтардан басқа интразональды топырақтар кең таралды: сортаң, шалғынды-каштан, шалғынды-каштан толық дамымаған және аз дамыған, шалғынды-батпақты топырақтар және сортаң топырақтар. Агроклиматтық көрсеткіштер бойынша күрт континентальды, бұл жылдық және тәуліктік температураның үлкен ауытқуларымен, буланудың жауын-шашын мөлшерінен едәуір артуымен көрінеді.</w:t>
      </w:r>
    </w:p>
    <w:p>
      <w:pPr>
        <w:spacing w:after="0"/>
        <w:ind w:left="0"/>
        <w:jc w:val="both"/>
      </w:pPr>
      <w:r>
        <w:rPr>
          <w:rFonts w:ascii="Times New Roman"/>
          <w:b w:val="false"/>
          <w:i w:val="false"/>
          <w:color w:val="000000"/>
          <w:sz w:val="28"/>
        </w:rPr>
        <w:t>
      Табиғи жағдайлары бойынша Өлеңті ауылдық округінің аумағы дала аймағының шегінде және агроклиматтық көрсеткіштері бойынша екі агроклиматтық ауданда орналасқан: шамалы қуаң қоңыржай жылумен (орталық және оңтүстік бөлігі) және қуаң қоңыржай жылумен (солтүстік бөлігі), олар континенттіліктің барлық белгілерімен сипатталады: қатты ұзақ қыс, қысқа қоңыржай ыстық жаз, қыс және жаз температурасының күрт қарама-қайшылығы, жылдық жауын-шашынның аз мөлшерімен.</w:t>
      </w:r>
    </w:p>
    <w:p>
      <w:pPr>
        <w:spacing w:after="0"/>
        <w:ind w:left="0"/>
        <w:jc w:val="both"/>
      </w:pPr>
      <w:r>
        <w:rPr>
          <w:rFonts w:ascii="Times New Roman"/>
          <w:b w:val="false"/>
          <w:i w:val="false"/>
          <w:color w:val="000000"/>
          <w:sz w:val="28"/>
        </w:rPr>
        <w:t>
      Топырақ негізінен қара каштан төмен гумусты ауыр сазды.</w:t>
      </w:r>
    </w:p>
    <w:p>
      <w:pPr>
        <w:spacing w:after="0"/>
        <w:ind w:left="0"/>
        <w:jc w:val="both"/>
      </w:pPr>
      <w:r>
        <w:rPr>
          <w:rFonts w:ascii="Times New Roman"/>
          <w:b w:val="false"/>
          <w:i w:val="false"/>
          <w:color w:val="000000"/>
          <w:sz w:val="28"/>
        </w:rPr>
        <w:t>
      2021 жылдың 1 тамызында өткізген аула бойынша аралау мәліметтеріне сай, Өлеңті ауылдық округінде (халықтың жеке ауласы және ЖШС, ШҚ мал басы) 3964 бас ірі қара мал, оның ішінде аналық мал басы 2180 бас, ұсақ мал 4426 бас, жылқы 2967 бас. Оның ішінде:</w:t>
      </w:r>
    </w:p>
    <w:p>
      <w:pPr>
        <w:spacing w:after="0"/>
        <w:ind w:left="0"/>
        <w:jc w:val="both"/>
      </w:pPr>
      <w:r>
        <w:rPr>
          <w:rFonts w:ascii="Times New Roman"/>
          <w:b w:val="false"/>
          <w:i w:val="false"/>
          <w:color w:val="000000"/>
          <w:sz w:val="28"/>
        </w:rPr>
        <w:t>
      Өлеңті ауылында:</w:t>
      </w:r>
    </w:p>
    <w:p>
      <w:pPr>
        <w:spacing w:after="0"/>
        <w:ind w:left="0"/>
        <w:jc w:val="both"/>
      </w:pPr>
      <w:r>
        <w:rPr>
          <w:rFonts w:ascii="Times New Roman"/>
          <w:b w:val="false"/>
          <w:i w:val="false"/>
          <w:color w:val="000000"/>
          <w:sz w:val="28"/>
        </w:rPr>
        <w:t>
      ірі қара мал 1528 Бас, оның ішінде аналық мал басы 805 бас, ұсақ мал 1497 бас, жылқы 540 бас.</w:t>
      </w:r>
    </w:p>
    <w:p>
      <w:pPr>
        <w:spacing w:after="0"/>
        <w:ind w:left="0"/>
        <w:jc w:val="both"/>
      </w:pPr>
      <w:r>
        <w:rPr>
          <w:rFonts w:ascii="Times New Roman"/>
          <w:b w:val="false"/>
          <w:i w:val="false"/>
          <w:color w:val="000000"/>
          <w:sz w:val="28"/>
        </w:rPr>
        <w:t>
      Жайылым алаңы 15995 гектарды құрайды.</w:t>
      </w:r>
    </w:p>
    <w:p>
      <w:pPr>
        <w:spacing w:after="0"/>
        <w:ind w:left="0"/>
        <w:jc w:val="both"/>
      </w:pPr>
      <w:r>
        <w:rPr>
          <w:rFonts w:ascii="Times New Roman"/>
          <w:b w:val="false"/>
          <w:i w:val="false"/>
          <w:color w:val="000000"/>
          <w:sz w:val="28"/>
        </w:rPr>
        <w:t>
      Өлеңті станциясында:</w:t>
      </w:r>
    </w:p>
    <w:p>
      <w:pPr>
        <w:spacing w:after="0"/>
        <w:ind w:left="0"/>
        <w:jc w:val="both"/>
      </w:pPr>
      <w:r>
        <w:rPr>
          <w:rFonts w:ascii="Times New Roman"/>
          <w:b w:val="false"/>
          <w:i w:val="false"/>
          <w:color w:val="000000"/>
          <w:sz w:val="28"/>
        </w:rPr>
        <w:t>
      ірі қара мал 75 бас, оның ішінде аналық мал басы 33 бас, ұсақ мал 86 бас, жылқы 33 бас.</w:t>
      </w:r>
    </w:p>
    <w:p>
      <w:pPr>
        <w:spacing w:after="0"/>
        <w:ind w:left="0"/>
        <w:jc w:val="both"/>
      </w:pPr>
      <w:r>
        <w:rPr>
          <w:rFonts w:ascii="Times New Roman"/>
          <w:b w:val="false"/>
          <w:i w:val="false"/>
          <w:color w:val="000000"/>
          <w:sz w:val="28"/>
        </w:rPr>
        <w:t>
      Жайылым алаңы 963 гектарды құрайды.</w:t>
      </w:r>
    </w:p>
    <w:p>
      <w:pPr>
        <w:spacing w:after="0"/>
        <w:ind w:left="0"/>
        <w:jc w:val="both"/>
      </w:pPr>
      <w:r>
        <w:rPr>
          <w:rFonts w:ascii="Times New Roman"/>
          <w:b w:val="false"/>
          <w:i w:val="false"/>
          <w:color w:val="000000"/>
          <w:sz w:val="28"/>
        </w:rPr>
        <w:t>
      Қоржынкөл станциясы:</w:t>
      </w:r>
    </w:p>
    <w:p>
      <w:pPr>
        <w:spacing w:after="0"/>
        <w:ind w:left="0"/>
        <w:jc w:val="both"/>
      </w:pPr>
      <w:r>
        <w:rPr>
          <w:rFonts w:ascii="Times New Roman"/>
          <w:b w:val="false"/>
          <w:i w:val="false"/>
          <w:color w:val="000000"/>
          <w:sz w:val="28"/>
        </w:rPr>
        <w:t>
      ірі қара мал-49 бас, оның ішінде аналық мал-21 бас, ұсақ мал-132 бас, жылқы-10 бас.</w:t>
      </w:r>
    </w:p>
    <w:p>
      <w:pPr>
        <w:spacing w:after="0"/>
        <w:ind w:left="0"/>
        <w:jc w:val="both"/>
      </w:pPr>
      <w:r>
        <w:rPr>
          <w:rFonts w:ascii="Times New Roman"/>
          <w:b w:val="false"/>
          <w:i w:val="false"/>
          <w:color w:val="000000"/>
          <w:sz w:val="28"/>
        </w:rPr>
        <w:t>
      Жайылым алаңы 3918 гектарды құрайды.</w:t>
      </w:r>
    </w:p>
    <w:p>
      <w:pPr>
        <w:spacing w:after="0"/>
        <w:ind w:left="0"/>
        <w:jc w:val="both"/>
      </w:pPr>
      <w:r>
        <w:rPr>
          <w:rFonts w:ascii="Times New Roman"/>
          <w:b w:val="false"/>
          <w:i w:val="false"/>
          <w:color w:val="000000"/>
          <w:sz w:val="28"/>
        </w:rPr>
        <w:t>
      Өлеңті ауылдық округінің ЖШС, шаруа және фермер қожалықтарындағы мал басы: ірі қара мал 2312 басты, ұсақ мал 3003 басты, жылқы 2380 басты құрайды.</w:t>
      </w:r>
    </w:p>
    <w:p>
      <w:pPr>
        <w:spacing w:after="0"/>
        <w:ind w:left="0"/>
        <w:jc w:val="both"/>
      </w:pPr>
      <w:r>
        <w:rPr>
          <w:rFonts w:ascii="Times New Roman"/>
          <w:b w:val="false"/>
          <w:i w:val="false"/>
          <w:color w:val="000000"/>
          <w:sz w:val="28"/>
        </w:rPr>
        <w:t>
      ЖШС, шаруа және фермер қожалықтарының жайылым ауданы 76709,9 гектарды құрайды.</w:t>
      </w:r>
    </w:p>
    <w:p>
      <w:pPr>
        <w:spacing w:after="0"/>
        <w:ind w:left="0"/>
        <w:jc w:val="both"/>
      </w:pPr>
      <w:r>
        <w:rPr>
          <w:rFonts w:ascii="Times New Roman"/>
          <w:b w:val="false"/>
          <w:i w:val="false"/>
          <w:color w:val="000000"/>
          <w:sz w:val="28"/>
        </w:rPr>
        <w:t>
      Өлеңті ауылдық округі бойынша ауыл шаруашылығы жануарларын қамтамасыз ету үшін барлығы 97585,9 гектар жайылымдық жер бар..</w:t>
      </w:r>
    </w:p>
    <w:p>
      <w:pPr>
        <w:spacing w:after="0"/>
        <w:ind w:left="0"/>
        <w:jc w:val="both"/>
      </w:pPr>
      <w:r>
        <w:rPr>
          <w:rFonts w:ascii="Times New Roman"/>
          <w:b w:val="false"/>
          <w:i w:val="false"/>
          <w:color w:val="000000"/>
          <w:sz w:val="28"/>
        </w:rPr>
        <w:t>
      Өлеңті ауылдық округінде шаруа қожалықтарымен және жауапкершілігі шектеулі серіктестіктерімен малдарын округ жерлерімен айдап өтуге, жайылымдарды өтеусіз пайдалану бойынша сервитут келісім-шарты жасалғанжоқ</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жайылымдық алқаптары кезінде ауыл шаруашылығы жануарларының аналық (сауын) басын күтіп-ұстау бойынша жергілікті халықтың мұқтажы үшін (Өлеңті ауылы, Өлеңті станциясы, Қоржынкөл станциясы) 33625,4 га мөлшерінде қажеттілік жоқ, жүктеме нормасы ІҚМ бір басына 10 га, ҰММ бір басына 2 га және жылқының бір басына 12 га. </w:t>
      </w:r>
    </w:p>
    <w:p>
      <w:pPr>
        <w:spacing w:after="0"/>
        <w:ind w:left="0"/>
        <w:jc w:val="both"/>
      </w:pPr>
      <w:r>
        <w:rPr>
          <w:rFonts w:ascii="Times New Roman"/>
          <w:b w:val="false"/>
          <w:i w:val="false"/>
          <w:color w:val="000000"/>
          <w:sz w:val="28"/>
        </w:rPr>
        <w:t>
      Шаруа және фермер қожалықтары қоғамдарында(бұдан әрі – ШҚ, ШФҚ, ЖШС, АШӨК) жайылымдық мәмілелердің ішінара қалыптасқан қажеттілігін жақын жатқан ШҚ – на тиесілі жерлерінде ауыл шаруашылық малды бағу арқылы толықтыру керек, олар - КХ "Аубакиров" Аубакиров Гибадолла Хасенович –5942га, КХ "Зейнел" Зейнел 1000га, КХ "Заман" Батенов Кошербай - 799,3 га, КХ "Салкынбек" Салкынбек Шырын Салқынбекқызы – 300 га, КХ "Кусаинов" Кусаинов Муслим Зейнелгабиденович – 370 га, КХ "Пан" Кусаинов Кайрулла Кушенович – 200 га, КХ "ҚАЙРҚОЖА", глава Калдарбеков Айдар Маратбекович – 420 га, КХ Аубакиров Меирхан Амантаевич – 70 га, КХ Темирбаев Абай Сулейменович – 346 га, КХ Төкен Ерболат Қабдылғаниұлы-730,2 га, КХ "Аргынбай", глава Апенов Бапаш Серикович-415 га, Магрупова Ляля-1242 га, ТОО "ЦентрСпецСтрой-Астана 1"-2134,2 га, ТОО "Alim Astana Group"-1860 га, ТОО "Агрофирма Сарыадыр"-7922 га, ТОО "Мейрман"-2872 га, ТОО "Баеке" – 200га, ТОО "Коржинколь" – 1054га, ТОО "Ботан-А" – 196га, ТОО "Даниал-А" – 1000га, ТОО "Корпорация ОН-Олжа" – 7922га, ТОО "Титау-Ферм" – 3085 га, ТОО "Зимовка 109" – 1600 га.</w:t>
      </w:r>
    </w:p>
    <w:p>
      <w:pPr>
        <w:spacing w:after="0"/>
        <w:ind w:left="0"/>
        <w:jc w:val="both"/>
      </w:pPr>
      <w:r>
        <w:rPr>
          <w:rFonts w:ascii="Times New Roman"/>
          <w:b w:val="false"/>
          <w:i w:val="false"/>
          <w:color w:val="000000"/>
          <w:sz w:val="28"/>
        </w:rPr>
        <w:t>
      Қажет болған жағдайда қосымша жайылымдарда Өлеңті ауылдық округтерімен шектесетін жер пайдаланушылармен және әкімдікпен шарттар жасалатын болады. Атап айтқанда, Қойтас ауылдық округі және Бозтал ауылы.</w:t>
      </w:r>
    </w:p>
    <w:p>
      <w:pPr>
        <w:spacing w:after="0"/>
        <w:ind w:left="0"/>
        <w:jc w:val="both"/>
      </w:pPr>
      <w:r>
        <w:rPr>
          <w:rFonts w:ascii="Times New Roman"/>
          <w:b w:val="false"/>
          <w:i w:val="false"/>
          <w:color w:val="000000"/>
          <w:sz w:val="28"/>
        </w:rPr>
        <w:t>
      Жалпы округ бойынша жайылым тапшылығы 7300 га құрайды.</w:t>
      </w:r>
    </w:p>
    <w:p>
      <w:pPr>
        <w:spacing w:after="0"/>
        <w:ind w:left="0"/>
        <w:jc w:val="both"/>
      </w:pPr>
      <w:r>
        <w:rPr>
          <w:rFonts w:ascii="Times New Roman"/>
          <w:b w:val="false"/>
          <w:i w:val="false"/>
          <w:color w:val="000000"/>
          <w:sz w:val="28"/>
        </w:rPr>
        <w:t>
      Жоғарыда көрсетілген жер учаскелерінің шекаралары мен орналасқан жерін айқындау үшін мемлекеттік жер кадастрының автоматтандырылған ақпараттық жүйесі (МЖК ААЖ) пайдаланылады. Кадастрлық нөмірлер бойынша жер учаскелерінің географиялық координаттары, ішкі және сыртқы шекаралары мен алаңдары айқындалады.</w:t>
      </w:r>
    </w:p>
    <w:p>
      <w:pPr>
        <w:spacing w:after="0"/>
        <w:ind w:left="0"/>
        <w:jc w:val="both"/>
      </w:pPr>
      <w:r>
        <w:rPr>
          <w:rFonts w:ascii="Times New Roman"/>
          <w:b w:val="false"/>
          <w:i w:val="false"/>
          <w:color w:val="000000"/>
          <w:sz w:val="28"/>
        </w:rPr>
        <w:t>
      Жер пайдаланушының мал басы үшін патбишалары жетіспейтін жер пайдаланушы тиелмеген жерлерімен жерлерін пайдаланған кезде жер пайдаланушылар арасында уақытша жер пайдалану туралы шарт жасалады. Сондай-ақ, пайдалану үшін жердің шекаралары анықталады.</w:t>
      </w:r>
    </w:p>
    <w:p>
      <w:pPr>
        <w:spacing w:after="0"/>
        <w:ind w:left="0"/>
        <w:jc w:val="both"/>
      </w:pPr>
      <w:r>
        <w:rPr>
          <w:rFonts w:ascii="Times New Roman"/>
          <w:b w:val="false"/>
          <w:i w:val="false"/>
          <w:color w:val="000000"/>
          <w:sz w:val="28"/>
        </w:rPr>
        <w:t>
      Өлеңті ауылының жер пайдаланушылары мен ауыл тұрғындары Өлеңті өзенің, және Өлеңті ауылының жанындағы атаусыз бөгеттерді суару үшін пайдаланады. Жайылым пайдаланушылардың су көздеріне қол жеткізу схемалары айқындалған.</w:t>
      </w:r>
    </w:p>
    <w:p>
      <w:pPr>
        <w:spacing w:after="0"/>
        <w:ind w:left="0"/>
        <w:jc w:val="both"/>
      </w:pPr>
      <w:r>
        <w:rPr>
          <w:rFonts w:ascii="Times New Roman"/>
          <w:b w:val="false"/>
          <w:i w:val="false"/>
          <w:color w:val="000000"/>
          <w:sz w:val="28"/>
        </w:rPr>
        <w:t>
      Өлеңті станциячының жер пайдаланушылары мен станция тұрғындары Өлеңті ауылының маңындағы Өлеңті өзені мен бөгетті суғару үшін пайдаланады. Жайылым пайдаланушылардың су көздеріне қол жеткізу схемалары.</w:t>
      </w:r>
    </w:p>
    <w:p>
      <w:pPr>
        <w:spacing w:after="0"/>
        <w:ind w:left="0"/>
        <w:jc w:val="both"/>
      </w:pPr>
      <w:r>
        <w:rPr>
          <w:rFonts w:ascii="Times New Roman"/>
          <w:b w:val="false"/>
          <w:i w:val="false"/>
          <w:color w:val="000000"/>
          <w:sz w:val="28"/>
        </w:rPr>
        <w:t>
      Қоржынкөл станциясының жер пайдаланушылары мен станция тұрғындары суат үшін Қоржынкөл, Майкөл және Теңіз көлдерін пайдаланады. Жайылым пайдаланушылардың су көздеріне қол жеткізу схемалары айқындалған.</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"су тұтынудың және су бұрудың үлестік нормаларын әзірлеу жөніндегі әдістеме"Қазақстан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бұйрығына</w:t>
      </w:r>
      <w:r>
        <w:rPr>
          <w:rFonts w:ascii="Times New Roman"/>
          <w:b w:val="false"/>
          <w:i w:val="false"/>
          <w:color w:val="000000"/>
          <w:sz w:val="28"/>
        </w:rPr>
        <w:t xml:space="preserve"> сәйкес айқындалған.</w:t>
      </w:r>
    </w:p>
    <w:p>
      <w:pPr>
        <w:spacing w:after="0"/>
        <w:ind w:left="0"/>
        <w:jc w:val="left"/>
      </w:pPr>
      <w:r>
        <w:rPr>
          <w:rFonts w:ascii="Times New Roman"/>
          <w:b/>
          <w:i w:val="false"/>
          <w:color w:val="000000"/>
        </w:rPr>
        <w:t xml:space="preserve"> Ауыл шаруашылығы жануарларының орташа тәуліктік су тұтынуы, 1 мал басына тәулігіне литр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6"/>
        <w:gridCol w:w="1594"/>
        <w:gridCol w:w="1594"/>
        <w:gridCol w:w="1594"/>
        <w:gridCol w:w="1594"/>
        <w:gridCol w:w="1594"/>
        <w:gridCol w:w="1594"/>
      </w:tblGrid>
      <w:tr>
        <w:trPr>
          <w:trHeight w:val="30" w:hRule="atLeast"/>
        </w:trPr>
        <w:tc>
          <w:tcPr>
            <w:tcW w:w="2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тобы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аймақ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аймақ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мезгілдерінде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және күз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сиырлар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жасқа дейінгі құнажындар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дейінгі бұзаулар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Төлі бар мегежіндер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Мегежіндер ересектер буаз</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айға</w:t>
            </w:r>
          </w:p>
          <w:p>
            <w:pPr>
              <w:spacing w:after="20"/>
              <w:ind w:left="20"/>
              <w:jc w:val="both"/>
            </w:pPr>
            <w:r>
              <w:rPr>
                <w:rFonts w:ascii="Times New Roman"/>
                <w:b w:val="false"/>
                <w:i w:val="false"/>
                <w:color w:val="000000"/>
                <w:sz w:val="20"/>
              </w:rPr>
              <w:t>
Дейінгі шошқалардың төлдері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Жылқыларды емізетін жұмысшылар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бала емізетін жылқылар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ересектер</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жасқа дейінгі қойлардың төлдері</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Жайылым айналымдарының схемаларын және ауыл шаруашылығы жануарларын жаю мен жылжытудың маусымдық маршруттарын белгілейтін жайылымдарды пайдалану жөніндегі күнтізбелік кестені ШҚ, ШФҚ, ЖШС, ӘКК осы жоспарда жер пайдаланушылардың өз бетінше көрсеткен мәліметтерін ескере отырып айқындайды.</w:t>
      </w:r>
    </w:p>
    <w:p>
      <w:pPr>
        <w:spacing w:after="0"/>
        <w:ind w:left="0"/>
        <w:jc w:val="left"/>
      </w:pPr>
      <w:r>
        <w:rPr>
          <w:rFonts w:ascii="Times New Roman"/>
          <w:b/>
          <w:i w:val="false"/>
          <w:color w:val="000000"/>
        </w:rPr>
        <w:t xml:space="preserve"> Өлеңті ауылдық округі аумағында жайылымдардың орналасу схемасына (картасына) қоса берілетін жер учаскелерінің меншік иелері мен жер пайдаланушылардың тізімі</w:t>
      </w:r>
    </w:p>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
        <w:gridCol w:w="3111"/>
        <w:gridCol w:w="1213"/>
        <w:gridCol w:w="2380"/>
        <w:gridCol w:w="3917"/>
        <w:gridCol w:w="1214"/>
      </w:tblGrid>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саны</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p>
            <w:pPr>
              <w:spacing w:after="20"/>
              <w:ind w:left="20"/>
              <w:jc w:val="both"/>
            </w:pPr>
            <w:r>
              <w:rPr>
                <w:rFonts w:ascii="Times New Roman"/>
                <w:b w:val="false"/>
                <w:i w:val="false"/>
                <w:color w:val="000000"/>
                <w:sz w:val="20"/>
              </w:rPr>
              <w:t>
га</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артығы, га</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"Сайдалы" Ахметов Серик Кадырович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3506,3</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КРС-180, МРС-100, лошади -300</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180крс*10=1800,</w:t>
            </w:r>
          </w:p>
          <w:p>
            <w:pPr>
              <w:spacing w:after="20"/>
              <w:ind w:left="20"/>
              <w:jc w:val="both"/>
            </w:pPr>
            <w:r>
              <w:rPr>
                <w:rFonts w:ascii="Times New Roman"/>
                <w:b w:val="false"/>
                <w:i w:val="false"/>
                <w:color w:val="000000"/>
                <w:sz w:val="20"/>
              </w:rPr>
              <w:t>
 100мрс*2=200. 300лошади*12=3600</w:t>
            </w:r>
          </w:p>
          <w:p>
            <w:pPr>
              <w:spacing w:after="20"/>
              <w:ind w:left="20"/>
              <w:jc w:val="both"/>
            </w:pPr>
            <w:r>
              <w:rPr>
                <w:rFonts w:ascii="Times New Roman"/>
                <w:b w:val="false"/>
                <w:i w:val="false"/>
                <w:color w:val="000000"/>
                <w:sz w:val="20"/>
              </w:rPr>
              <w:t>
1800+200+3600=5600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"Гасна" Даниряов Муратбек Рахметжанович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 МРС-16, лошади -3</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2крс*10=20, 16мрс*2=32. </w:t>
            </w:r>
          </w:p>
          <w:p>
            <w:pPr>
              <w:spacing w:after="20"/>
              <w:ind w:left="20"/>
              <w:jc w:val="both"/>
            </w:pPr>
            <w:r>
              <w:rPr>
                <w:rFonts w:ascii="Times New Roman"/>
                <w:b w:val="false"/>
                <w:i w:val="false"/>
                <w:color w:val="000000"/>
                <w:sz w:val="20"/>
              </w:rPr>
              <w:t>
3лошади*12=36</w:t>
            </w:r>
          </w:p>
          <w:p>
            <w:pPr>
              <w:spacing w:after="20"/>
              <w:ind w:left="20"/>
              <w:jc w:val="both"/>
            </w:pPr>
            <w:r>
              <w:rPr>
                <w:rFonts w:ascii="Times New Roman"/>
                <w:b w:val="false"/>
                <w:i w:val="false"/>
                <w:color w:val="000000"/>
                <w:sz w:val="20"/>
              </w:rPr>
              <w:t>
20+32+36=88</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"Бает-Ауыл" Баетов Адирбек Жанабекович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КРС-26, МРС-382, лошади -20</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26крс*10=260, 382мрс*2=764. </w:t>
            </w:r>
          </w:p>
          <w:p>
            <w:pPr>
              <w:spacing w:after="20"/>
              <w:ind w:left="20"/>
              <w:jc w:val="both"/>
            </w:pPr>
            <w:r>
              <w:rPr>
                <w:rFonts w:ascii="Times New Roman"/>
                <w:b w:val="false"/>
                <w:i w:val="false"/>
                <w:color w:val="000000"/>
                <w:sz w:val="20"/>
              </w:rPr>
              <w:t>
20лошади*112=240</w:t>
            </w:r>
          </w:p>
          <w:p>
            <w:pPr>
              <w:spacing w:after="20"/>
              <w:ind w:left="20"/>
              <w:jc w:val="both"/>
            </w:pPr>
            <w:r>
              <w:rPr>
                <w:rFonts w:ascii="Times New Roman"/>
                <w:b w:val="false"/>
                <w:i w:val="false"/>
                <w:color w:val="000000"/>
                <w:sz w:val="20"/>
              </w:rPr>
              <w:t>
260+364+240=864</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"Толеген" Азиев Берикбай Кусаинович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КРС-294, МРС-300, лошади -66</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294крс*10=2940, 300мрс*=600. </w:t>
            </w:r>
          </w:p>
          <w:p>
            <w:pPr>
              <w:spacing w:after="20"/>
              <w:ind w:left="20"/>
              <w:jc w:val="both"/>
            </w:pPr>
            <w:r>
              <w:rPr>
                <w:rFonts w:ascii="Times New Roman"/>
                <w:b w:val="false"/>
                <w:i w:val="false"/>
                <w:color w:val="000000"/>
                <w:sz w:val="20"/>
              </w:rPr>
              <w:t>
66лошади*12=792</w:t>
            </w:r>
          </w:p>
          <w:p>
            <w:pPr>
              <w:spacing w:after="20"/>
              <w:ind w:left="20"/>
              <w:jc w:val="both"/>
            </w:pPr>
            <w:r>
              <w:rPr>
                <w:rFonts w:ascii="Times New Roman"/>
                <w:b w:val="false"/>
                <w:i w:val="false"/>
                <w:color w:val="000000"/>
                <w:sz w:val="20"/>
              </w:rPr>
              <w:t>
2940+600+792=4332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 Апенов Сыздык Сыздыкович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 МРС-0, лошади -25</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5крс*10=50 </w:t>
            </w:r>
          </w:p>
          <w:p>
            <w:pPr>
              <w:spacing w:after="20"/>
              <w:ind w:left="20"/>
              <w:jc w:val="both"/>
            </w:pPr>
            <w:r>
              <w:rPr>
                <w:rFonts w:ascii="Times New Roman"/>
                <w:b w:val="false"/>
                <w:i w:val="false"/>
                <w:color w:val="000000"/>
                <w:sz w:val="20"/>
              </w:rPr>
              <w:t>
25лошади*12=300</w:t>
            </w:r>
          </w:p>
          <w:p>
            <w:pPr>
              <w:spacing w:after="20"/>
              <w:ind w:left="20"/>
              <w:jc w:val="both"/>
            </w:pPr>
            <w:r>
              <w:rPr>
                <w:rFonts w:ascii="Times New Roman"/>
                <w:b w:val="false"/>
                <w:i w:val="false"/>
                <w:color w:val="000000"/>
                <w:sz w:val="20"/>
              </w:rPr>
              <w:t>
50+300=350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"Достык" Ильчубаев Серик Иркенович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1413,8</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КРС-11, МРС-76, лошади -0</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11крс*10=, 110</w:t>
            </w:r>
          </w:p>
          <w:p>
            <w:pPr>
              <w:spacing w:after="20"/>
              <w:ind w:left="20"/>
              <w:jc w:val="both"/>
            </w:pPr>
            <w:r>
              <w:rPr>
                <w:rFonts w:ascii="Times New Roman"/>
                <w:b w:val="false"/>
                <w:i w:val="false"/>
                <w:color w:val="000000"/>
                <w:sz w:val="20"/>
              </w:rPr>
              <w:t xml:space="preserve">
76мрс*2=152. </w:t>
            </w:r>
          </w:p>
          <w:p>
            <w:pPr>
              <w:spacing w:after="20"/>
              <w:ind w:left="20"/>
              <w:jc w:val="both"/>
            </w:pPr>
            <w:r>
              <w:rPr>
                <w:rFonts w:ascii="Times New Roman"/>
                <w:b w:val="false"/>
                <w:i w:val="false"/>
                <w:color w:val="000000"/>
                <w:sz w:val="20"/>
              </w:rPr>
              <w:t>
88+12=1056</w:t>
            </w:r>
          </w:p>
          <w:p>
            <w:pPr>
              <w:spacing w:after="20"/>
              <w:ind w:left="20"/>
              <w:jc w:val="both"/>
            </w:pPr>
            <w:r>
              <w:rPr>
                <w:rFonts w:ascii="Times New Roman"/>
                <w:b w:val="false"/>
                <w:i w:val="false"/>
                <w:color w:val="000000"/>
                <w:sz w:val="20"/>
              </w:rPr>
              <w:t>
110+300+1056=1466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"Баке" Копбаев Серик Тулегенович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КРС-302, лошади -275</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302крс*10=3020, </w:t>
            </w:r>
          </w:p>
          <w:p>
            <w:pPr>
              <w:spacing w:after="20"/>
              <w:ind w:left="20"/>
              <w:jc w:val="both"/>
            </w:pPr>
            <w:r>
              <w:rPr>
                <w:rFonts w:ascii="Times New Roman"/>
                <w:b w:val="false"/>
                <w:i w:val="false"/>
                <w:color w:val="000000"/>
                <w:sz w:val="20"/>
              </w:rPr>
              <w:t>
275лошади*12=3300</w:t>
            </w:r>
          </w:p>
          <w:p>
            <w:pPr>
              <w:spacing w:after="20"/>
              <w:ind w:left="20"/>
              <w:jc w:val="both"/>
            </w:pPr>
            <w:r>
              <w:rPr>
                <w:rFonts w:ascii="Times New Roman"/>
                <w:b w:val="false"/>
                <w:i w:val="false"/>
                <w:color w:val="000000"/>
                <w:sz w:val="20"/>
              </w:rPr>
              <w:t>
3020+3300+=6320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Нуртазин Искак Жансеитович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-440</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440лошади*12=5280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-1185,3</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"Балжан" Мустафин Ербол Тарыпович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КРС-66, МРС-526, лошади -460</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66крс*10=660, 526мрс*2=1052. </w:t>
            </w:r>
          </w:p>
          <w:p>
            <w:pPr>
              <w:spacing w:after="20"/>
              <w:ind w:left="20"/>
              <w:jc w:val="both"/>
            </w:pPr>
            <w:r>
              <w:rPr>
                <w:rFonts w:ascii="Times New Roman"/>
                <w:b w:val="false"/>
                <w:i w:val="false"/>
                <w:color w:val="000000"/>
                <w:sz w:val="20"/>
              </w:rPr>
              <w:t>
460лошади*12=5520</w:t>
            </w:r>
          </w:p>
          <w:p>
            <w:pPr>
              <w:spacing w:after="20"/>
              <w:ind w:left="20"/>
              <w:jc w:val="both"/>
            </w:pPr>
            <w:r>
              <w:rPr>
                <w:rFonts w:ascii="Times New Roman"/>
                <w:b w:val="false"/>
                <w:i w:val="false"/>
                <w:color w:val="000000"/>
                <w:sz w:val="20"/>
              </w:rPr>
              <w:t>
660+1052+5520=7232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"Дархан-1" Рыскулов Есенгельды Аманжолович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 лошади -21</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3крс*3=30, </w:t>
            </w:r>
          </w:p>
          <w:p>
            <w:pPr>
              <w:spacing w:after="20"/>
              <w:ind w:left="20"/>
              <w:jc w:val="both"/>
            </w:pPr>
            <w:r>
              <w:rPr>
                <w:rFonts w:ascii="Times New Roman"/>
                <w:b w:val="false"/>
                <w:i w:val="false"/>
                <w:color w:val="000000"/>
                <w:sz w:val="20"/>
              </w:rPr>
              <w:t>
21лошади*12=252</w:t>
            </w:r>
          </w:p>
          <w:p>
            <w:pPr>
              <w:spacing w:after="20"/>
              <w:ind w:left="20"/>
              <w:jc w:val="both"/>
            </w:pPr>
            <w:r>
              <w:rPr>
                <w:rFonts w:ascii="Times New Roman"/>
                <w:b w:val="false"/>
                <w:i w:val="false"/>
                <w:color w:val="000000"/>
                <w:sz w:val="20"/>
              </w:rPr>
              <w:t>
30+252=282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 Сулейменов Толеген Сманович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КРС-44, МРС-33, лошади -15</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44крс*10=440, 33мрс*2=66 </w:t>
            </w:r>
          </w:p>
          <w:p>
            <w:pPr>
              <w:spacing w:after="20"/>
              <w:ind w:left="20"/>
              <w:jc w:val="both"/>
            </w:pPr>
            <w:r>
              <w:rPr>
                <w:rFonts w:ascii="Times New Roman"/>
                <w:b w:val="false"/>
                <w:i w:val="false"/>
                <w:color w:val="000000"/>
                <w:sz w:val="20"/>
              </w:rPr>
              <w:t>
15лошади*12=180</w:t>
            </w:r>
          </w:p>
          <w:p>
            <w:pPr>
              <w:spacing w:after="20"/>
              <w:ind w:left="20"/>
              <w:jc w:val="both"/>
            </w:pPr>
            <w:r>
              <w:rPr>
                <w:rFonts w:ascii="Times New Roman"/>
                <w:b w:val="false"/>
                <w:i w:val="false"/>
                <w:color w:val="000000"/>
                <w:sz w:val="20"/>
              </w:rPr>
              <w:t>
440+66+180=686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"Имагамбет" Бекбаев Куаныш Ботпаевич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КРС-420, МРС-470, лошади -291</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420крс*10=4200, 470мрс*2=1140. </w:t>
            </w:r>
          </w:p>
          <w:p>
            <w:pPr>
              <w:spacing w:after="20"/>
              <w:ind w:left="20"/>
              <w:jc w:val="both"/>
            </w:pPr>
            <w:r>
              <w:rPr>
                <w:rFonts w:ascii="Times New Roman"/>
                <w:b w:val="false"/>
                <w:i w:val="false"/>
                <w:color w:val="000000"/>
                <w:sz w:val="20"/>
              </w:rPr>
              <w:t>
291лошади*12=3492</w:t>
            </w:r>
          </w:p>
          <w:p>
            <w:pPr>
              <w:spacing w:after="20"/>
              <w:ind w:left="20"/>
              <w:jc w:val="both"/>
            </w:pPr>
            <w:r>
              <w:rPr>
                <w:rFonts w:ascii="Times New Roman"/>
                <w:b w:val="false"/>
                <w:i w:val="false"/>
                <w:color w:val="000000"/>
                <w:sz w:val="20"/>
              </w:rPr>
              <w:t>
4200+1140+3492=8832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-5745</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"Амантай" Тайжанов Шарап Таурбаевич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КРС-294, МРС-300, лошади -66</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294крс*10=2940, 300мрс*2=600. </w:t>
            </w:r>
          </w:p>
          <w:p>
            <w:pPr>
              <w:spacing w:after="20"/>
              <w:ind w:left="20"/>
              <w:jc w:val="both"/>
            </w:pPr>
            <w:r>
              <w:rPr>
                <w:rFonts w:ascii="Times New Roman"/>
                <w:b w:val="false"/>
                <w:i w:val="false"/>
                <w:color w:val="000000"/>
                <w:sz w:val="20"/>
              </w:rPr>
              <w:t>
66лошади*12=792</w:t>
            </w:r>
          </w:p>
          <w:p>
            <w:pPr>
              <w:spacing w:after="20"/>
              <w:ind w:left="20"/>
              <w:jc w:val="both"/>
            </w:pPr>
            <w:r>
              <w:rPr>
                <w:rFonts w:ascii="Times New Roman"/>
                <w:b w:val="false"/>
                <w:i w:val="false"/>
                <w:color w:val="000000"/>
                <w:sz w:val="20"/>
              </w:rPr>
              <w:t>
2940+600+792=4332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"Айдар" Нигметов Айдар Сагадиевич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КРС-770 лошади -330</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770крс*10=7700,. </w:t>
            </w:r>
          </w:p>
          <w:p>
            <w:pPr>
              <w:spacing w:after="20"/>
              <w:ind w:left="20"/>
              <w:jc w:val="both"/>
            </w:pPr>
            <w:r>
              <w:rPr>
                <w:rFonts w:ascii="Times New Roman"/>
                <w:b w:val="false"/>
                <w:i w:val="false"/>
                <w:color w:val="000000"/>
                <w:sz w:val="20"/>
              </w:rPr>
              <w:t>
330лошади*12=3960</w:t>
            </w:r>
          </w:p>
          <w:p>
            <w:pPr>
              <w:spacing w:after="20"/>
              <w:ind w:left="20"/>
              <w:jc w:val="both"/>
            </w:pPr>
            <w:r>
              <w:rPr>
                <w:rFonts w:ascii="Times New Roman"/>
                <w:b w:val="false"/>
                <w:i w:val="false"/>
                <w:color w:val="000000"/>
                <w:sz w:val="20"/>
              </w:rPr>
              <w:t>
7700+39600=11660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-8607,8</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 глава Султанов Тендик Калиакбарович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КРС-21, МРС-176, лошади -19</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21крс*10=210, 176мрс*2=352. </w:t>
            </w:r>
          </w:p>
          <w:p>
            <w:pPr>
              <w:spacing w:after="20"/>
              <w:ind w:left="20"/>
              <w:jc w:val="both"/>
            </w:pPr>
            <w:r>
              <w:rPr>
                <w:rFonts w:ascii="Times New Roman"/>
                <w:b w:val="false"/>
                <w:i w:val="false"/>
                <w:color w:val="000000"/>
                <w:sz w:val="20"/>
              </w:rPr>
              <w:t>
19лошади*12=228</w:t>
            </w:r>
          </w:p>
          <w:p>
            <w:pPr>
              <w:spacing w:after="20"/>
              <w:ind w:left="20"/>
              <w:jc w:val="both"/>
            </w:pPr>
            <w:r>
              <w:rPr>
                <w:rFonts w:ascii="Times New Roman"/>
                <w:b w:val="false"/>
                <w:i w:val="false"/>
                <w:color w:val="000000"/>
                <w:sz w:val="20"/>
              </w:rPr>
              <w:t>
210+352+228=790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Тавлетеев Газиз Талипович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КРС-5, лошади -7</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5крс*10=50, 7лошади*12=133</w:t>
            </w:r>
          </w:p>
          <w:p>
            <w:pPr>
              <w:spacing w:after="20"/>
              <w:ind w:left="20"/>
              <w:jc w:val="both"/>
            </w:pPr>
            <w:r>
              <w:rPr>
                <w:rFonts w:ascii="Times New Roman"/>
                <w:b w:val="false"/>
                <w:i w:val="false"/>
                <w:color w:val="000000"/>
                <w:sz w:val="20"/>
              </w:rPr>
              <w:t>
50+133=163</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Худжанов Сахрат Берикович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КРС-24, МРС-150, лошади -36</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24крс*10=240, 150мрс*2=300. </w:t>
            </w:r>
          </w:p>
          <w:p>
            <w:pPr>
              <w:spacing w:after="20"/>
              <w:ind w:left="20"/>
              <w:jc w:val="both"/>
            </w:pPr>
            <w:r>
              <w:rPr>
                <w:rFonts w:ascii="Times New Roman"/>
                <w:b w:val="false"/>
                <w:i w:val="false"/>
                <w:color w:val="000000"/>
                <w:sz w:val="20"/>
              </w:rPr>
              <w:t>
36лошади*12=432</w:t>
            </w:r>
          </w:p>
          <w:p>
            <w:pPr>
              <w:spacing w:after="20"/>
              <w:ind w:left="20"/>
              <w:jc w:val="both"/>
            </w:pPr>
            <w:r>
              <w:rPr>
                <w:rFonts w:ascii="Times New Roman"/>
                <w:b w:val="false"/>
                <w:i w:val="false"/>
                <w:color w:val="000000"/>
                <w:sz w:val="20"/>
              </w:rPr>
              <w:t>
240+300+432=972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Амангельды Какимович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КРС-34, МРС-31, лошади -22</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34крс*10=340, 31мрс*2=62 </w:t>
            </w:r>
          </w:p>
          <w:p>
            <w:pPr>
              <w:spacing w:after="20"/>
              <w:ind w:left="20"/>
              <w:jc w:val="both"/>
            </w:pPr>
            <w:r>
              <w:rPr>
                <w:rFonts w:ascii="Times New Roman"/>
                <w:b w:val="false"/>
                <w:i w:val="false"/>
                <w:color w:val="000000"/>
                <w:sz w:val="20"/>
              </w:rPr>
              <w:t>
22лошади*12=264</w:t>
            </w:r>
          </w:p>
          <w:p>
            <w:pPr>
              <w:spacing w:after="20"/>
              <w:ind w:left="20"/>
              <w:jc w:val="both"/>
            </w:pPr>
            <w:r>
              <w:rPr>
                <w:rFonts w:ascii="Times New Roman"/>
                <w:b w:val="false"/>
                <w:i w:val="false"/>
                <w:color w:val="000000"/>
                <w:sz w:val="20"/>
              </w:rPr>
              <w:t>
340+62+264=666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Аубакиров Гибадолла Хасенович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"Зейнел" Зейнел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"Заман" Батенов Кошербай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799,3</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"Салкынбек" Салкынбек Шырын Салқынбекқызы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"Кусаинов" Кусаинов Муслим Зейнелгабиденович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 га,</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"Пан" Кусаинов Кайрулла Кушенович –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"ҚАЙРҚОЖА", глава Калдарбеков Айдар Маратбекович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Аубакиров Меирхан Амантаевич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Темирбаев Абай Сулейменович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Төкен Ерболат Қабдылғаниұлы-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730,2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"Аргынбай", глава Апенов Бапаш Серикович</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415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Магрупова Ляля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"ЦентрСпецСтрой-Астана 1"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"Alim Astana Group"</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1860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"Агрофирма Сарыадыр"</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7922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"Мейрман"</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2872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"Баеке"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"Коржинколь"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"Ботан-А"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"Даниал-А"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1000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"Корпорация ОН-Олжа"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"Титау-Ферм"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3085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"Зимовка 109"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1600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жоқ</w:t>
            </w: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79962,7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60971</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18991.7</w:t>
            </w:r>
          </w:p>
        </w:tc>
      </w:tr>
    </w:tbl>
    <w:p>
      <w:pPr>
        <w:spacing w:after="0"/>
        <w:ind w:left="0"/>
        <w:jc w:val="left"/>
      </w:pPr>
      <w:r>
        <w:rPr>
          <w:rFonts w:ascii="Times New Roman"/>
          <w:b/>
          <w:i w:val="false"/>
          <w:color w:val="000000"/>
        </w:rPr>
        <w:t xml:space="preserve"> Өлеңті ауылдық округі бойынша елді мекендер бөлінісінде мал мен жайылымдық жерлердің болуы туралы мәліметтер</w:t>
      </w:r>
    </w:p>
    <w:p>
      <w:pPr>
        <w:spacing w:after="0"/>
        <w:ind w:left="0"/>
        <w:jc w:val="both"/>
      </w:pPr>
      <w:r>
        <w:rPr>
          <w:rFonts w:ascii="Times New Roman"/>
          <w:b w:val="false"/>
          <w:i w:val="false"/>
          <w:color w:val="000000"/>
          <w:sz w:val="28"/>
        </w:rPr>
        <w:t>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2"/>
        <w:gridCol w:w="382"/>
        <w:gridCol w:w="1228"/>
        <w:gridCol w:w="1654"/>
        <w:gridCol w:w="4378"/>
        <w:gridCol w:w="4276"/>
      </w:tblGrid>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саны</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4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Өлеңті ауылы</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15995</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ІҚМ- 1528 головы,</w:t>
            </w:r>
          </w:p>
          <w:p>
            <w:pPr>
              <w:spacing w:after="20"/>
              <w:ind w:left="20"/>
              <w:jc w:val="both"/>
            </w:pPr>
            <w:r>
              <w:rPr>
                <w:rFonts w:ascii="Times New Roman"/>
                <w:b w:val="false"/>
                <w:i w:val="false"/>
                <w:color w:val="000000"/>
                <w:sz w:val="20"/>
              </w:rPr>
              <w:t>
(аналық -805 бас),</w:t>
            </w:r>
          </w:p>
          <w:p>
            <w:pPr>
              <w:spacing w:after="20"/>
              <w:ind w:left="20"/>
              <w:jc w:val="both"/>
            </w:pPr>
            <w:r>
              <w:rPr>
                <w:rFonts w:ascii="Times New Roman"/>
                <w:b w:val="false"/>
                <w:i w:val="false"/>
                <w:color w:val="000000"/>
                <w:sz w:val="20"/>
              </w:rPr>
              <w:t>
ҰМ –1497 бас ,</w:t>
            </w:r>
          </w:p>
          <w:p>
            <w:pPr>
              <w:spacing w:after="20"/>
              <w:ind w:left="20"/>
              <w:jc w:val="both"/>
            </w:pPr>
            <w:r>
              <w:rPr>
                <w:rFonts w:ascii="Times New Roman"/>
                <w:b w:val="false"/>
                <w:i w:val="false"/>
                <w:color w:val="000000"/>
                <w:sz w:val="20"/>
              </w:rPr>
              <w:t>
Жылқы – 540 бас</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1528бас.*10га/ бас .=15280 га</w:t>
            </w:r>
          </w:p>
          <w:p>
            <w:pPr>
              <w:spacing w:after="20"/>
              <w:ind w:left="20"/>
              <w:jc w:val="both"/>
            </w:pPr>
            <w:r>
              <w:rPr>
                <w:rFonts w:ascii="Times New Roman"/>
                <w:b w:val="false"/>
                <w:i w:val="false"/>
                <w:color w:val="000000"/>
                <w:sz w:val="20"/>
              </w:rPr>
              <w:t>
( ІҚМ (аналық ) 805 бас .*10га/ бас.= 8050 га)</w:t>
            </w:r>
          </w:p>
          <w:p>
            <w:pPr>
              <w:spacing w:after="20"/>
              <w:ind w:left="20"/>
              <w:jc w:val="both"/>
            </w:pPr>
            <w:r>
              <w:rPr>
                <w:rFonts w:ascii="Times New Roman"/>
                <w:b w:val="false"/>
                <w:i w:val="false"/>
                <w:color w:val="000000"/>
                <w:sz w:val="20"/>
              </w:rPr>
              <w:t>
ҰМ 1497 бас .*2га/ бас .=2994 га</w:t>
            </w:r>
          </w:p>
          <w:p>
            <w:pPr>
              <w:spacing w:after="20"/>
              <w:ind w:left="20"/>
              <w:jc w:val="both"/>
            </w:pPr>
            <w:r>
              <w:rPr>
                <w:rFonts w:ascii="Times New Roman"/>
                <w:b w:val="false"/>
                <w:i w:val="false"/>
                <w:color w:val="000000"/>
                <w:sz w:val="20"/>
              </w:rPr>
              <w:t>
Жылқы 540 бас .*12га/ бас .=6480 га</w:t>
            </w:r>
          </w:p>
        </w:tc>
        <w:tc>
          <w:tcPr>
            <w:tcW w:w="4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15280га+2994га+6480га=</w:t>
            </w:r>
          </w:p>
          <w:p>
            <w:pPr>
              <w:spacing w:after="20"/>
              <w:ind w:left="20"/>
              <w:jc w:val="both"/>
            </w:pPr>
            <w:r>
              <w:rPr>
                <w:rFonts w:ascii="Times New Roman"/>
                <w:b w:val="false"/>
                <w:i w:val="false"/>
                <w:color w:val="000000"/>
                <w:sz w:val="20"/>
              </w:rPr>
              <w:t>
24754 га жануарларды жайылымда асырау үшін</w:t>
            </w:r>
          </w:p>
          <w:p>
            <w:pPr>
              <w:spacing w:after="20"/>
              <w:ind w:left="20"/>
              <w:jc w:val="both"/>
            </w:pPr>
            <w:r>
              <w:rPr>
                <w:rFonts w:ascii="Times New Roman"/>
                <w:b w:val="false"/>
                <w:i w:val="false"/>
                <w:color w:val="000000"/>
                <w:sz w:val="20"/>
              </w:rPr>
              <w:t>
8050 га аналық ІҚМ</w:t>
            </w:r>
          </w:p>
          <w:p>
            <w:pPr>
              <w:spacing w:after="20"/>
              <w:ind w:left="20"/>
              <w:jc w:val="both"/>
            </w:pPr>
            <w:r>
              <w:rPr>
                <w:rFonts w:ascii="Times New Roman"/>
                <w:b w:val="false"/>
                <w:i w:val="false"/>
                <w:color w:val="000000"/>
                <w:sz w:val="20"/>
              </w:rPr>
              <w:t xml:space="preserve">
15995-8050га= 7945га </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Өлеңті станциясы</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- 75 бас</w:t>
            </w:r>
          </w:p>
          <w:p>
            <w:pPr>
              <w:spacing w:after="20"/>
              <w:ind w:left="20"/>
              <w:jc w:val="both"/>
            </w:pPr>
            <w:r>
              <w:rPr>
                <w:rFonts w:ascii="Times New Roman"/>
                <w:b w:val="false"/>
                <w:i w:val="false"/>
                <w:color w:val="000000"/>
                <w:sz w:val="20"/>
              </w:rPr>
              <w:t>
( аналық -53 бас )</w:t>
            </w:r>
          </w:p>
          <w:p>
            <w:pPr>
              <w:spacing w:after="20"/>
              <w:ind w:left="20"/>
              <w:jc w:val="both"/>
            </w:pPr>
            <w:r>
              <w:rPr>
                <w:rFonts w:ascii="Times New Roman"/>
                <w:b w:val="false"/>
                <w:i w:val="false"/>
                <w:color w:val="000000"/>
                <w:sz w:val="20"/>
              </w:rPr>
              <w:t>
Ұм – 86 бас</w:t>
            </w:r>
          </w:p>
          <w:p>
            <w:pPr>
              <w:spacing w:after="20"/>
              <w:ind w:left="20"/>
              <w:jc w:val="both"/>
            </w:pPr>
            <w:r>
              <w:rPr>
                <w:rFonts w:ascii="Times New Roman"/>
                <w:b w:val="false"/>
                <w:i w:val="false"/>
                <w:color w:val="000000"/>
                <w:sz w:val="20"/>
              </w:rPr>
              <w:t>
Жылқы -33 бас</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198 бас.*8га/гол.= 1980 га</w:t>
            </w:r>
          </w:p>
          <w:p>
            <w:pPr>
              <w:spacing w:after="20"/>
              <w:ind w:left="20"/>
              <w:jc w:val="both"/>
            </w:pPr>
            <w:r>
              <w:rPr>
                <w:rFonts w:ascii="Times New Roman"/>
                <w:b w:val="false"/>
                <w:i w:val="false"/>
                <w:color w:val="000000"/>
                <w:sz w:val="20"/>
              </w:rPr>
              <w:t>
( ІҚМ ( аналық .) 33бас.* 10 га/бас.=330га)</w:t>
            </w:r>
          </w:p>
          <w:p>
            <w:pPr>
              <w:spacing w:after="20"/>
              <w:ind w:left="20"/>
              <w:jc w:val="both"/>
            </w:pPr>
            <w:r>
              <w:rPr>
                <w:rFonts w:ascii="Times New Roman"/>
                <w:b w:val="false"/>
                <w:i w:val="false"/>
                <w:color w:val="000000"/>
                <w:sz w:val="20"/>
              </w:rPr>
              <w:t>
 ҰМ86 бас.*2га/бас.=172га</w:t>
            </w:r>
          </w:p>
          <w:p>
            <w:pPr>
              <w:spacing w:after="20"/>
              <w:ind w:left="20"/>
              <w:jc w:val="both"/>
            </w:pPr>
            <w:r>
              <w:rPr>
                <w:rFonts w:ascii="Times New Roman"/>
                <w:b w:val="false"/>
                <w:i w:val="false"/>
                <w:color w:val="000000"/>
                <w:sz w:val="20"/>
              </w:rPr>
              <w:t>
Жылқы 33 бас.*12га/бас=396</w:t>
            </w:r>
          </w:p>
        </w:tc>
        <w:tc>
          <w:tcPr>
            <w:tcW w:w="4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1980га+172га+396га=2548га жануарларды жайылымда асырау үшін</w:t>
            </w:r>
          </w:p>
          <w:p>
            <w:pPr>
              <w:spacing w:after="20"/>
              <w:ind w:left="20"/>
              <w:jc w:val="both"/>
            </w:pPr>
            <w:r>
              <w:rPr>
                <w:rFonts w:ascii="Times New Roman"/>
                <w:b w:val="false"/>
                <w:i w:val="false"/>
                <w:color w:val="000000"/>
                <w:sz w:val="20"/>
              </w:rPr>
              <w:t>
 330 га аналық ІҚМ</w:t>
            </w:r>
          </w:p>
          <w:p>
            <w:pPr>
              <w:spacing w:after="20"/>
              <w:ind w:left="20"/>
              <w:jc w:val="both"/>
            </w:pPr>
            <w:r>
              <w:rPr>
                <w:rFonts w:ascii="Times New Roman"/>
                <w:b w:val="false"/>
                <w:i w:val="false"/>
                <w:color w:val="000000"/>
                <w:sz w:val="20"/>
              </w:rPr>
              <w:t>
963га-330га=633га</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Қоржынкол станциясы </w:t>
            </w:r>
          </w:p>
        </w:tc>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3918</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- 49 бас</w:t>
            </w:r>
          </w:p>
          <w:p>
            <w:pPr>
              <w:spacing w:after="20"/>
              <w:ind w:left="20"/>
              <w:jc w:val="both"/>
            </w:pPr>
            <w:r>
              <w:rPr>
                <w:rFonts w:ascii="Times New Roman"/>
                <w:b w:val="false"/>
                <w:i w:val="false"/>
                <w:color w:val="000000"/>
                <w:sz w:val="20"/>
              </w:rPr>
              <w:t>
(аналық -21 бас)</w:t>
            </w:r>
          </w:p>
          <w:p>
            <w:pPr>
              <w:spacing w:after="20"/>
              <w:ind w:left="20"/>
              <w:jc w:val="both"/>
            </w:pPr>
            <w:r>
              <w:rPr>
                <w:rFonts w:ascii="Times New Roman"/>
                <w:b w:val="false"/>
                <w:i w:val="false"/>
                <w:color w:val="000000"/>
                <w:sz w:val="20"/>
              </w:rPr>
              <w:t>
ҰМ – 132 бас</w:t>
            </w:r>
          </w:p>
          <w:p>
            <w:pPr>
              <w:spacing w:after="20"/>
              <w:ind w:left="20"/>
              <w:jc w:val="both"/>
            </w:pPr>
            <w:r>
              <w:rPr>
                <w:rFonts w:ascii="Times New Roman"/>
                <w:b w:val="false"/>
                <w:i w:val="false"/>
                <w:color w:val="000000"/>
                <w:sz w:val="20"/>
              </w:rPr>
              <w:t>
Жылқы -10 бас</w:t>
            </w:r>
          </w:p>
        </w:tc>
        <w:tc>
          <w:tcPr>
            <w:tcW w:w="4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49бас.*10га/бас.= 490 га</w:t>
            </w:r>
          </w:p>
          <w:p>
            <w:pPr>
              <w:spacing w:after="20"/>
              <w:ind w:left="20"/>
              <w:jc w:val="both"/>
            </w:pPr>
            <w:r>
              <w:rPr>
                <w:rFonts w:ascii="Times New Roman"/>
                <w:b w:val="false"/>
                <w:i w:val="false"/>
                <w:color w:val="000000"/>
                <w:sz w:val="20"/>
              </w:rPr>
              <w:t>
( ІҚМ ( аналық .) 21бас.* 10 га/бас.=210га)</w:t>
            </w:r>
          </w:p>
          <w:p>
            <w:pPr>
              <w:spacing w:after="20"/>
              <w:ind w:left="20"/>
              <w:jc w:val="both"/>
            </w:pPr>
            <w:r>
              <w:rPr>
                <w:rFonts w:ascii="Times New Roman"/>
                <w:b w:val="false"/>
                <w:i w:val="false"/>
                <w:color w:val="000000"/>
                <w:sz w:val="20"/>
              </w:rPr>
              <w:t>
ҰМ 132 бас.*2га/бас.=264 га</w:t>
            </w:r>
          </w:p>
          <w:p>
            <w:pPr>
              <w:spacing w:after="20"/>
              <w:ind w:left="20"/>
              <w:jc w:val="both"/>
            </w:pPr>
            <w:r>
              <w:rPr>
                <w:rFonts w:ascii="Times New Roman"/>
                <w:b w:val="false"/>
                <w:i w:val="false"/>
                <w:color w:val="000000"/>
                <w:sz w:val="20"/>
              </w:rPr>
              <w:t>
Жылқы 10бас.*12га/бас=120га</w:t>
            </w:r>
          </w:p>
        </w:tc>
        <w:tc>
          <w:tcPr>
            <w:tcW w:w="4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490га+264га+120га=874га жануарларды жайылымда асырау үшін</w:t>
            </w:r>
          </w:p>
          <w:p>
            <w:pPr>
              <w:spacing w:after="20"/>
              <w:ind w:left="20"/>
              <w:jc w:val="both"/>
            </w:pPr>
            <w:r>
              <w:rPr>
                <w:rFonts w:ascii="Times New Roman"/>
                <w:b w:val="false"/>
                <w:i w:val="false"/>
                <w:color w:val="000000"/>
                <w:sz w:val="20"/>
              </w:rPr>
              <w:t>
210га Аналық ІҚМ</w:t>
            </w:r>
          </w:p>
          <w:p>
            <w:pPr>
              <w:spacing w:after="20"/>
              <w:ind w:left="20"/>
              <w:jc w:val="both"/>
            </w:pPr>
            <w:r>
              <w:rPr>
                <w:rFonts w:ascii="Times New Roman"/>
                <w:b w:val="false"/>
                <w:i w:val="false"/>
                <w:color w:val="000000"/>
                <w:sz w:val="20"/>
              </w:rPr>
              <w:t>
3918га-210га=3708га</w:t>
            </w:r>
          </w:p>
        </w:tc>
      </w:tr>
    </w:tbl>
    <w:p>
      <w:pPr>
        <w:spacing w:after="0"/>
        <w:ind w:left="0"/>
        <w:jc w:val="left"/>
      </w:pPr>
      <w:r>
        <w:rPr>
          <w:rFonts w:ascii="Times New Roman"/>
          <w:b/>
          <w:i w:val="false"/>
          <w:color w:val="000000"/>
        </w:rPr>
        <w:t xml:space="preserve"> Халықтың ауыл шаруашылығы жануарларының мал басын орналастыру үшін жайылымдарды қайта бөлу туралы мәліметтер.</w:t>
      </w:r>
    </w:p>
    <w:p>
      <w:pPr>
        <w:spacing w:after="0"/>
        <w:ind w:left="0"/>
        <w:jc w:val="both"/>
      </w:pPr>
      <w:r>
        <w:rPr>
          <w:rFonts w:ascii="Times New Roman"/>
          <w:b w:val="false"/>
          <w:i w:val="false"/>
          <w:color w:val="000000"/>
          <w:sz w:val="28"/>
        </w:rPr>
        <w:t>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3"/>
        <w:gridCol w:w="988"/>
        <w:gridCol w:w="2522"/>
        <w:gridCol w:w="852"/>
        <w:gridCol w:w="4124"/>
        <w:gridCol w:w="1055"/>
        <w:gridCol w:w="2516"/>
      </w:tblGrid>
      <w:tr>
        <w:trPr>
          <w:trHeight w:val="3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жер пайдаланушыларының атауы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жетіспеуі / артық болуы, га</w:t>
            </w:r>
          </w:p>
        </w:tc>
      </w:tr>
      <w:tr>
        <w:trPr>
          <w:trHeight w:val="3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ІҚМ- 1528 бас,</w:t>
            </w:r>
          </w:p>
          <w:p>
            <w:pPr>
              <w:spacing w:after="20"/>
              <w:ind w:left="20"/>
              <w:jc w:val="both"/>
            </w:pPr>
            <w:r>
              <w:rPr>
                <w:rFonts w:ascii="Times New Roman"/>
                <w:b w:val="false"/>
                <w:i w:val="false"/>
                <w:color w:val="000000"/>
                <w:sz w:val="20"/>
              </w:rPr>
              <w:t>
(аналық -805 бас),</w:t>
            </w:r>
          </w:p>
          <w:p>
            <w:pPr>
              <w:spacing w:after="20"/>
              <w:ind w:left="20"/>
              <w:jc w:val="both"/>
            </w:pPr>
            <w:r>
              <w:rPr>
                <w:rFonts w:ascii="Times New Roman"/>
                <w:b w:val="false"/>
                <w:i w:val="false"/>
                <w:color w:val="000000"/>
                <w:sz w:val="20"/>
              </w:rPr>
              <w:t>
ҰМ –1497 бас,</w:t>
            </w:r>
          </w:p>
          <w:p>
            <w:pPr>
              <w:spacing w:after="20"/>
              <w:ind w:left="20"/>
              <w:jc w:val="both"/>
            </w:pPr>
            <w:r>
              <w:rPr>
                <w:rFonts w:ascii="Times New Roman"/>
                <w:b w:val="false"/>
                <w:i w:val="false"/>
                <w:color w:val="000000"/>
                <w:sz w:val="20"/>
              </w:rPr>
              <w:t>
Жылқы – 540 бас</w:t>
            </w:r>
          </w:p>
          <w:p>
            <w:pPr>
              <w:spacing w:after="20"/>
              <w:ind w:left="20"/>
              <w:jc w:val="both"/>
            </w:pPr>
            <w:r>
              <w:rPr>
                <w:rFonts w:ascii="Times New Roman"/>
                <w:b w:val="false"/>
                <w:i w:val="false"/>
                <w:color w:val="000000"/>
                <w:sz w:val="20"/>
              </w:rPr>
              <w:t>
 (Өлеңті ауылы)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ІҚМ1528бас.*10га/бас.=15280 га</w:t>
            </w:r>
          </w:p>
          <w:p>
            <w:pPr>
              <w:spacing w:after="20"/>
              <w:ind w:left="20"/>
              <w:jc w:val="both"/>
            </w:pPr>
            <w:r>
              <w:rPr>
                <w:rFonts w:ascii="Times New Roman"/>
                <w:b w:val="false"/>
                <w:i w:val="false"/>
                <w:color w:val="000000"/>
                <w:sz w:val="20"/>
              </w:rPr>
              <w:t>
(ІҚМ (аналық.) 805бас.*10га/бас.= 8050 га)</w:t>
            </w:r>
          </w:p>
          <w:p>
            <w:pPr>
              <w:spacing w:after="20"/>
              <w:ind w:left="20"/>
              <w:jc w:val="both"/>
            </w:pPr>
            <w:r>
              <w:rPr>
                <w:rFonts w:ascii="Times New Roman"/>
                <w:b w:val="false"/>
                <w:i w:val="false"/>
                <w:color w:val="000000"/>
                <w:sz w:val="20"/>
              </w:rPr>
              <w:t>
ҰМ 1497бас.*2га/бас.=2994 га</w:t>
            </w:r>
          </w:p>
          <w:p>
            <w:pPr>
              <w:spacing w:after="20"/>
              <w:ind w:left="20"/>
              <w:jc w:val="both"/>
            </w:pPr>
            <w:r>
              <w:rPr>
                <w:rFonts w:ascii="Times New Roman"/>
                <w:b w:val="false"/>
                <w:i w:val="false"/>
                <w:color w:val="000000"/>
                <w:sz w:val="20"/>
              </w:rPr>
              <w:t>
Жылқы 540бас.*12га/бас.=6480 га</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24754 га </w:t>
            </w: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"Титау-Ферм" – 3085 га, </w:t>
            </w:r>
          </w:p>
          <w:p>
            <w:pPr>
              <w:spacing w:after="20"/>
              <w:ind w:left="20"/>
              <w:jc w:val="both"/>
            </w:pPr>
            <w:r>
              <w:rPr>
                <w:rFonts w:ascii="Times New Roman"/>
                <w:b w:val="false"/>
                <w:i w:val="false"/>
                <w:color w:val="000000"/>
                <w:sz w:val="20"/>
              </w:rPr>
              <w:t xml:space="preserve">
КХ "Зейнел" - 1000га, </w:t>
            </w:r>
          </w:p>
          <w:p>
            <w:pPr>
              <w:spacing w:after="20"/>
              <w:ind w:left="20"/>
              <w:jc w:val="both"/>
            </w:pPr>
            <w:r>
              <w:rPr>
                <w:rFonts w:ascii="Times New Roman"/>
                <w:b w:val="false"/>
                <w:i w:val="false"/>
                <w:color w:val="000000"/>
                <w:sz w:val="20"/>
              </w:rPr>
              <w:t xml:space="preserve">
КХ "Заман" - 799,3 га, </w:t>
            </w:r>
          </w:p>
          <w:p>
            <w:pPr>
              <w:spacing w:after="20"/>
              <w:ind w:left="20"/>
              <w:jc w:val="both"/>
            </w:pPr>
            <w:r>
              <w:rPr>
                <w:rFonts w:ascii="Times New Roman"/>
                <w:b w:val="false"/>
                <w:i w:val="false"/>
                <w:color w:val="000000"/>
                <w:sz w:val="20"/>
              </w:rPr>
              <w:t>
КХ "Салкынбек"– 300 га,</w:t>
            </w:r>
          </w:p>
          <w:p>
            <w:pPr>
              <w:spacing w:after="20"/>
              <w:ind w:left="20"/>
              <w:jc w:val="both"/>
            </w:pPr>
            <w:r>
              <w:rPr>
                <w:rFonts w:ascii="Times New Roman"/>
                <w:b w:val="false"/>
                <w:i w:val="false"/>
                <w:color w:val="000000"/>
                <w:sz w:val="20"/>
              </w:rPr>
              <w:t xml:space="preserve">
 КХ "Кусаинов" – 370 га, </w:t>
            </w:r>
          </w:p>
          <w:p>
            <w:pPr>
              <w:spacing w:after="20"/>
              <w:ind w:left="20"/>
              <w:jc w:val="both"/>
            </w:pPr>
            <w:r>
              <w:rPr>
                <w:rFonts w:ascii="Times New Roman"/>
                <w:b w:val="false"/>
                <w:i w:val="false"/>
                <w:color w:val="000000"/>
                <w:sz w:val="20"/>
              </w:rPr>
              <w:t>
КХ "Пан"– 200 га,</w:t>
            </w:r>
          </w:p>
          <w:p>
            <w:pPr>
              <w:spacing w:after="20"/>
              <w:ind w:left="20"/>
              <w:jc w:val="both"/>
            </w:pPr>
            <w:r>
              <w:rPr>
                <w:rFonts w:ascii="Times New Roman"/>
                <w:b w:val="false"/>
                <w:i w:val="false"/>
                <w:color w:val="000000"/>
                <w:sz w:val="20"/>
              </w:rPr>
              <w:t xml:space="preserve">
 КХ "ҚАЙРҚОЖА", – 420 га, </w:t>
            </w:r>
          </w:p>
          <w:p>
            <w:pPr>
              <w:spacing w:after="20"/>
              <w:ind w:left="20"/>
              <w:jc w:val="both"/>
            </w:pPr>
            <w:r>
              <w:rPr>
                <w:rFonts w:ascii="Times New Roman"/>
                <w:b w:val="false"/>
                <w:i w:val="false"/>
                <w:color w:val="000000"/>
                <w:sz w:val="20"/>
              </w:rPr>
              <w:t xml:space="preserve">
КХ Аубакиров Меирхан Амантаевич – 70 га, КХ Темирбаев Абай Сулейменович – 346 га, КХ Төкен Ерболат Қабдылғаниұлы-730,2 га, КХ "Аргынбай -415 га, </w:t>
            </w:r>
          </w:p>
          <w:p>
            <w:pPr>
              <w:spacing w:after="20"/>
              <w:ind w:left="20"/>
              <w:jc w:val="both"/>
            </w:pPr>
            <w:r>
              <w:rPr>
                <w:rFonts w:ascii="Times New Roman"/>
                <w:b w:val="false"/>
                <w:i w:val="false"/>
                <w:color w:val="000000"/>
                <w:sz w:val="20"/>
              </w:rPr>
              <w:t>
Магрупова Ляля-1242 га,</w:t>
            </w:r>
          </w:p>
          <w:p>
            <w:pPr>
              <w:spacing w:after="20"/>
              <w:ind w:left="20"/>
              <w:jc w:val="both"/>
            </w:pPr>
            <w:r>
              <w:rPr>
                <w:rFonts w:ascii="Times New Roman"/>
                <w:b w:val="false"/>
                <w:i w:val="false"/>
                <w:color w:val="000000"/>
                <w:sz w:val="20"/>
              </w:rPr>
              <w:t xml:space="preserve">
 ТОО "ЦентрСпецСтрой-Астана 1"-2134,2га, </w:t>
            </w:r>
          </w:p>
          <w:p>
            <w:pPr>
              <w:spacing w:after="20"/>
              <w:ind w:left="20"/>
              <w:jc w:val="both"/>
            </w:pPr>
            <w:r>
              <w:rPr>
                <w:rFonts w:ascii="Times New Roman"/>
                <w:b w:val="false"/>
                <w:i w:val="false"/>
                <w:color w:val="000000"/>
                <w:sz w:val="20"/>
              </w:rPr>
              <w:t>
ТОО "Alim Astana Group"-1860 га,</w:t>
            </w:r>
          </w:p>
          <w:p>
            <w:pPr>
              <w:spacing w:after="20"/>
              <w:ind w:left="20"/>
              <w:jc w:val="both"/>
            </w:pPr>
            <w:r>
              <w:rPr>
                <w:rFonts w:ascii="Times New Roman"/>
                <w:b w:val="false"/>
                <w:i w:val="false"/>
                <w:color w:val="000000"/>
                <w:sz w:val="20"/>
              </w:rPr>
              <w:t xml:space="preserve">
 ТОО "Агрофирма Сарыадыр"-7922 га, </w:t>
            </w:r>
          </w:p>
          <w:p>
            <w:pPr>
              <w:spacing w:after="20"/>
              <w:ind w:left="20"/>
              <w:jc w:val="both"/>
            </w:pPr>
            <w:r>
              <w:rPr>
                <w:rFonts w:ascii="Times New Roman"/>
                <w:b w:val="false"/>
                <w:i w:val="false"/>
                <w:color w:val="000000"/>
                <w:sz w:val="20"/>
              </w:rPr>
              <w:t>
Жалпы: 26835,4 га</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26835,4 га</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24754га-26835га= 2081,4га</w:t>
            </w:r>
          </w:p>
        </w:tc>
      </w:tr>
      <w:tr>
        <w:trPr>
          <w:trHeight w:val="3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ІҚМ- 75 бас</w:t>
            </w:r>
          </w:p>
          <w:p>
            <w:pPr>
              <w:spacing w:after="20"/>
              <w:ind w:left="20"/>
              <w:jc w:val="both"/>
            </w:pPr>
            <w:r>
              <w:rPr>
                <w:rFonts w:ascii="Times New Roman"/>
                <w:b w:val="false"/>
                <w:i w:val="false"/>
                <w:color w:val="000000"/>
                <w:sz w:val="20"/>
              </w:rPr>
              <w:t>
(аналық -53 бас)</w:t>
            </w:r>
          </w:p>
          <w:p>
            <w:pPr>
              <w:spacing w:after="20"/>
              <w:ind w:left="20"/>
              <w:jc w:val="both"/>
            </w:pPr>
            <w:r>
              <w:rPr>
                <w:rFonts w:ascii="Times New Roman"/>
                <w:b w:val="false"/>
                <w:i w:val="false"/>
                <w:color w:val="000000"/>
                <w:sz w:val="20"/>
              </w:rPr>
              <w:t>
ҰМ – 86 бас</w:t>
            </w:r>
          </w:p>
          <w:p>
            <w:pPr>
              <w:spacing w:after="20"/>
              <w:ind w:left="20"/>
              <w:jc w:val="both"/>
            </w:pPr>
            <w:r>
              <w:rPr>
                <w:rFonts w:ascii="Times New Roman"/>
                <w:b w:val="false"/>
                <w:i w:val="false"/>
                <w:color w:val="000000"/>
                <w:sz w:val="20"/>
              </w:rPr>
              <w:t>
Жылқы -33 бас (Өлеңті ст)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198 бас.*8га/бас.= 1980 га</w:t>
            </w:r>
          </w:p>
          <w:p>
            <w:pPr>
              <w:spacing w:after="20"/>
              <w:ind w:left="20"/>
              <w:jc w:val="both"/>
            </w:pPr>
            <w:r>
              <w:rPr>
                <w:rFonts w:ascii="Times New Roman"/>
                <w:b w:val="false"/>
                <w:i w:val="false"/>
                <w:color w:val="000000"/>
                <w:sz w:val="20"/>
              </w:rPr>
              <w:t>
(ІҚМ (аналық.) 33бас.* 10 га/бас.=330га)</w:t>
            </w:r>
          </w:p>
          <w:p>
            <w:pPr>
              <w:spacing w:after="20"/>
              <w:ind w:left="20"/>
              <w:jc w:val="both"/>
            </w:pPr>
            <w:r>
              <w:rPr>
                <w:rFonts w:ascii="Times New Roman"/>
                <w:b w:val="false"/>
                <w:i w:val="false"/>
                <w:color w:val="000000"/>
                <w:sz w:val="20"/>
              </w:rPr>
              <w:t>
ҚМ 86 бас.*2га/бас.=172га</w:t>
            </w:r>
          </w:p>
          <w:p>
            <w:pPr>
              <w:spacing w:after="20"/>
              <w:ind w:left="20"/>
              <w:jc w:val="both"/>
            </w:pPr>
            <w:r>
              <w:rPr>
                <w:rFonts w:ascii="Times New Roman"/>
                <w:b w:val="false"/>
                <w:i w:val="false"/>
                <w:color w:val="000000"/>
                <w:sz w:val="20"/>
              </w:rPr>
              <w:t>
жылқы 33бас.*12га/бас=396</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2548га</w:t>
            </w: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"Мейрман"-2872 га,</w:t>
            </w:r>
          </w:p>
          <w:p>
            <w:pPr>
              <w:spacing w:after="20"/>
              <w:ind w:left="20"/>
              <w:jc w:val="both"/>
            </w:pPr>
            <w:r>
              <w:rPr>
                <w:rFonts w:ascii="Times New Roman"/>
                <w:b w:val="false"/>
                <w:i w:val="false"/>
                <w:color w:val="000000"/>
                <w:sz w:val="20"/>
              </w:rPr>
              <w:t xml:space="preserve">
Жалпы 2872 га.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 га</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2548-2872=324га</w:t>
            </w:r>
          </w:p>
        </w:tc>
      </w:tr>
      <w:tr>
        <w:trPr>
          <w:trHeight w:val="3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ІҚМ- 49 бас</w:t>
            </w:r>
          </w:p>
          <w:p>
            <w:pPr>
              <w:spacing w:after="20"/>
              <w:ind w:left="20"/>
              <w:jc w:val="both"/>
            </w:pPr>
            <w:r>
              <w:rPr>
                <w:rFonts w:ascii="Times New Roman"/>
                <w:b w:val="false"/>
                <w:i w:val="false"/>
                <w:color w:val="000000"/>
                <w:sz w:val="20"/>
              </w:rPr>
              <w:t>
(аналық -21 бас)</w:t>
            </w:r>
          </w:p>
          <w:p>
            <w:pPr>
              <w:spacing w:after="20"/>
              <w:ind w:left="20"/>
              <w:jc w:val="both"/>
            </w:pPr>
            <w:r>
              <w:rPr>
                <w:rFonts w:ascii="Times New Roman"/>
                <w:b w:val="false"/>
                <w:i w:val="false"/>
                <w:color w:val="000000"/>
                <w:sz w:val="20"/>
              </w:rPr>
              <w:t>
ҰМ – 132бас</w:t>
            </w:r>
          </w:p>
          <w:p>
            <w:pPr>
              <w:spacing w:after="20"/>
              <w:ind w:left="20"/>
              <w:jc w:val="both"/>
            </w:pPr>
            <w:r>
              <w:rPr>
                <w:rFonts w:ascii="Times New Roman"/>
                <w:b w:val="false"/>
                <w:i w:val="false"/>
                <w:color w:val="000000"/>
                <w:sz w:val="20"/>
              </w:rPr>
              <w:t>
Жылқы -10 бас</w:t>
            </w:r>
          </w:p>
          <w:p>
            <w:pPr>
              <w:spacing w:after="20"/>
              <w:ind w:left="20"/>
              <w:jc w:val="both"/>
            </w:pPr>
            <w:r>
              <w:rPr>
                <w:rFonts w:ascii="Times New Roman"/>
                <w:b w:val="false"/>
                <w:i w:val="false"/>
                <w:color w:val="000000"/>
                <w:sz w:val="20"/>
              </w:rPr>
              <w:t>
(Қоржынкөл ст.)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49 бас.*10га/бас.= 490 га</w:t>
            </w:r>
          </w:p>
          <w:p>
            <w:pPr>
              <w:spacing w:after="20"/>
              <w:ind w:left="20"/>
              <w:jc w:val="both"/>
            </w:pPr>
            <w:r>
              <w:rPr>
                <w:rFonts w:ascii="Times New Roman"/>
                <w:b w:val="false"/>
                <w:i w:val="false"/>
                <w:color w:val="000000"/>
                <w:sz w:val="20"/>
              </w:rPr>
              <w:t>
(КІҚМ (бас.) 21юас.* 10 га/бас.=210га)</w:t>
            </w:r>
          </w:p>
          <w:p>
            <w:pPr>
              <w:spacing w:after="20"/>
              <w:ind w:left="20"/>
              <w:jc w:val="both"/>
            </w:pPr>
            <w:r>
              <w:rPr>
                <w:rFonts w:ascii="Times New Roman"/>
                <w:b w:val="false"/>
                <w:i w:val="false"/>
                <w:color w:val="000000"/>
                <w:sz w:val="20"/>
              </w:rPr>
              <w:t>
ҰМ 132 бас.*2га/бас.=264 га</w:t>
            </w:r>
          </w:p>
          <w:p>
            <w:pPr>
              <w:spacing w:after="20"/>
              <w:ind w:left="20"/>
              <w:jc w:val="both"/>
            </w:pPr>
            <w:r>
              <w:rPr>
                <w:rFonts w:ascii="Times New Roman"/>
                <w:b w:val="false"/>
                <w:i w:val="false"/>
                <w:color w:val="000000"/>
                <w:sz w:val="20"/>
              </w:rPr>
              <w:t>
Жылқы10бас.*12га/бас=120га</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874га</w:t>
            </w:r>
          </w:p>
        </w:tc>
        <w:tc>
          <w:tcPr>
            <w:tcW w:w="4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Қоржынкөл ст. - 3918га </w:t>
            </w:r>
          </w:p>
          <w:p>
            <w:pPr>
              <w:spacing w:after="20"/>
              <w:ind w:left="20"/>
              <w:jc w:val="both"/>
            </w:pPr>
            <w:r>
              <w:rPr>
                <w:rFonts w:ascii="Times New Roman"/>
                <w:b w:val="false"/>
                <w:i w:val="false"/>
                <w:color w:val="000000"/>
                <w:sz w:val="20"/>
              </w:rPr>
              <w:t>
Жалпы: 3918га</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3918 га</w:t>
            </w:r>
          </w:p>
        </w:tc>
        <w:tc>
          <w:tcPr>
            <w:tcW w:w="2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874-3918=3044га</w:t>
            </w:r>
          </w:p>
        </w:tc>
      </w:tr>
    </w:tbl>
    <w:p>
      <w:pPr>
        <w:spacing w:after="0"/>
        <w:ind w:left="0"/>
        <w:jc w:val="left"/>
      </w:pPr>
      <w:r>
        <w:rPr>
          <w:rFonts w:ascii="Times New Roman"/>
          <w:b/>
          <w:i w:val="false"/>
          <w:color w:val="000000"/>
        </w:rPr>
        <w:t xml:space="preserve"> Өлеңті ауылындағы жайылым айналымының схемасы</w:t>
      </w:r>
    </w:p>
    <w:p>
      <w:pPr>
        <w:spacing w:after="0"/>
        <w:ind w:left="0"/>
        <w:jc w:val="left"/>
      </w:pPr>
      <w:r>
        <w:br/>
      </w:r>
    </w:p>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Өлеңті станциясының жайылым айналымының схемасы</w:t>
      </w:r>
    </w:p>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Қоржынкөл станциясының жайылым айналымының схемасы</w:t>
      </w:r>
    </w:p>
    <w:p>
      <w:pPr>
        <w:spacing w:after="0"/>
        <w:ind w:left="0"/>
        <w:jc w:val="left"/>
      </w:pP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Өлеңті ауылындағы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Өлеңті станциясындағы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Қоржынкөл станциясындағы кезеңдер көрсетілген халықтың жайылым айналымының схемасы</w:t>
      </w:r>
    </w:p>
    <w:p>
      <w:pPr>
        <w:spacing w:after="0"/>
        <w:ind w:left="0"/>
        <w:jc w:val="left"/>
      </w:pP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Өлеңті ауылының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Өлеңті станциясының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Қоржынкол станциясының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Өлеңті ауылында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Өлеңті станциясында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Қоржынкөл станциясында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Өлеңті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Өлеңті станциясында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Қоржынкөл станциясының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қаламдар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Өлеңті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Өлеңті 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Қоржынкөл 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left"/>
      </w:pPr>
      <w:r>
        <w:rPr>
          <w:rFonts w:ascii="Times New Roman"/>
          <w:b/>
          <w:i w:val="false"/>
          <w:color w:val="000000"/>
        </w:rPr>
        <w:t xml:space="preserve"> Өлеңті ауылдық округіндегі мал айдау сызбасы</w:t>
      </w:r>
    </w:p>
    <w:p>
      <w:pPr>
        <w:spacing w:after="0"/>
        <w:ind w:left="0"/>
        <w:jc w:val="left"/>
      </w:pPr>
      <w:r>
        <w:br/>
      </w:r>
    </w:p>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Аббревиатуралардың толық жазылуы:</w:t>
      </w:r>
    </w:p>
    <w:p>
      <w:pPr>
        <w:spacing w:after="0"/>
        <w:ind w:left="0"/>
        <w:jc w:val="both"/>
      </w:pPr>
      <w:r>
        <w:rPr>
          <w:rFonts w:ascii="Times New Roman"/>
          <w:b w:val="false"/>
          <w:i w:val="false"/>
          <w:color w:val="000000"/>
          <w:sz w:val="28"/>
        </w:rPr>
        <w:t>
      ШҚ –шаруа қожалығы;</w:t>
      </w:r>
    </w:p>
    <w:p>
      <w:pPr>
        <w:spacing w:after="0"/>
        <w:ind w:left="0"/>
        <w:jc w:val="both"/>
      </w:pPr>
      <w:r>
        <w:rPr>
          <w:rFonts w:ascii="Times New Roman"/>
          <w:b w:val="false"/>
          <w:i w:val="false"/>
          <w:color w:val="000000"/>
          <w:sz w:val="28"/>
        </w:rPr>
        <w:t>
      ШФҚ – шаруа фермер қожалығы;</w:t>
      </w:r>
    </w:p>
    <w:p>
      <w:pPr>
        <w:spacing w:after="0"/>
        <w:ind w:left="0"/>
        <w:jc w:val="both"/>
      </w:pPr>
      <w:r>
        <w:rPr>
          <w:rFonts w:ascii="Times New Roman"/>
          <w:b w:val="false"/>
          <w:i w:val="false"/>
          <w:color w:val="000000"/>
          <w:sz w:val="28"/>
        </w:rPr>
        <w:t>
      ЖШС – жауапкершілігі шектеулі серіктестік;</w:t>
      </w:r>
    </w:p>
    <w:p>
      <w:pPr>
        <w:spacing w:after="0"/>
        <w:ind w:left="0"/>
        <w:jc w:val="both"/>
      </w:pPr>
      <w:r>
        <w:rPr>
          <w:rFonts w:ascii="Times New Roman"/>
          <w:b w:val="false"/>
          <w:i w:val="false"/>
          <w:color w:val="000000"/>
          <w:sz w:val="28"/>
        </w:rPr>
        <w:t>
      АШӨК – ауыл шаруашылығы өндірістік кооперативі;</w:t>
      </w:r>
    </w:p>
    <w:p>
      <w:pPr>
        <w:spacing w:after="0"/>
        <w:ind w:left="0"/>
        <w:jc w:val="both"/>
      </w:pPr>
      <w:r>
        <w:rPr>
          <w:rFonts w:ascii="Times New Roman"/>
          <w:b w:val="false"/>
          <w:i w:val="false"/>
          <w:color w:val="000000"/>
          <w:sz w:val="28"/>
        </w:rPr>
        <w:t>
      ЖЖП – жалпы жер пайдаланушылар;</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ҰММ – ұсақ мүйізді мал;</w:t>
      </w:r>
    </w:p>
    <w:p>
      <w:pPr>
        <w:spacing w:after="0"/>
        <w:ind w:left="0"/>
        <w:jc w:val="both"/>
      </w:pPr>
      <w:r>
        <w:rPr>
          <w:rFonts w:ascii="Times New Roman"/>
          <w:b w:val="false"/>
          <w:i w:val="false"/>
          <w:color w:val="000000"/>
          <w:sz w:val="28"/>
        </w:rPr>
        <w:t>
      с.Уленты – Өлеңті ауылы;</w:t>
      </w:r>
    </w:p>
    <w:p>
      <w:pPr>
        <w:spacing w:after="0"/>
        <w:ind w:left="0"/>
        <w:jc w:val="both"/>
      </w:pPr>
      <w:r>
        <w:rPr>
          <w:rFonts w:ascii="Times New Roman"/>
          <w:b w:val="false"/>
          <w:i w:val="false"/>
          <w:color w:val="000000"/>
          <w:sz w:val="28"/>
        </w:rPr>
        <w:t>
      Өленті ст. – Өлеңті станциясы</w:t>
      </w:r>
    </w:p>
    <w:p>
      <w:pPr>
        <w:spacing w:after="0"/>
        <w:ind w:left="0"/>
        <w:jc w:val="both"/>
      </w:pPr>
      <w:r>
        <w:rPr>
          <w:rFonts w:ascii="Times New Roman"/>
          <w:b w:val="false"/>
          <w:i w:val="false"/>
          <w:color w:val="000000"/>
          <w:sz w:val="28"/>
        </w:rPr>
        <w:t>
      Қоржынкөл ст. – Қоржынкөл станциясы</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гол. – бас.</w:t>
      </w:r>
    </w:p>
    <w:p>
      <w:pPr>
        <w:spacing w:after="0"/>
        <w:ind w:left="0"/>
        <w:jc w:val="both"/>
      </w:pPr>
      <w:r>
        <w:rPr>
          <w:rFonts w:ascii="Times New Roman"/>
          <w:b w:val="false"/>
          <w:i w:val="false"/>
          <w:color w:val="000000"/>
          <w:sz w:val="28"/>
        </w:rPr>
        <w:t>
      КЖМ – көктем-жаз маусымы;</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қалам.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