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a650" w14:textId="119a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Егіндікөл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2021 жылғы 23 желтоқсандағы № 7С13-4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2022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2022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