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69526b" w14:textId="f69526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Астрахан аудандық мәслихатының 2021 жылғы 7 желтоқсандағы № 7С-16-2 шешімі</w:t>
      </w:r>
    </w:p>
    <w:p>
      <w:pPr>
        <w:spacing w:after="0"/>
        <w:ind w:left="0"/>
        <w:jc w:val="both"/>
      </w:pPr>
      <w:bookmarkStart w:name="z1"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8 баптарына</w:t>
      </w:r>
      <w:r>
        <w:rPr>
          <w:rFonts w:ascii="Times New Roman"/>
          <w:b w:val="false"/>
          <w:i w:val="false"/>
          <w:color w:val="000000"/>
          <w:sz w:val="28"/>
        </w:rPr>
        <w:t xml:space="preserve"> сәйкес, Астрахан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қол қойылған күнінен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Астрахан аудандық</w:t>
            </w:r>
          </w:p>
          <w:p>
            <w:pPr>
              <w:spacing w:after="20"/>
              <w:ind w:left="20"/>
              <w:jc w:val="both"/>
            </w:pPr>
          </w:p>
          <w:p>
            <w:pPr>
              <w:spacing w:after="20"/>
              <w:ind w:left="20"/>
              <w:jc w:val="both"/>
            </w:pP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М.Қожахмет</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аудандық мәслихатының</w:t>
            </w:r>
            <w:r>
              <w:br/>
            </w:r>
            <w:r>
              <w:rPr>
                <w:rFonts w:ascii="Times New Roman"/>
                <w:b w:val="false"/>
                <w:i w:val="false"/>
                <w:color w:val="000000"/>
                <w:sz w:val="20"/>
              </w:rPr>
              <w:t>2021 жылғы 7 желтоқсандағы</w:t>
            </w:r>
            <w:r>
              <w:br/>
            </w:r>
            <w:r>
              <w:rPr>
                <w:rFonts w:ascii="Times New Roman"/>
                <w:b w:val="false"/>
                <w:i w:val="false"/>
                <w:color w:val="000000"/>
                <w:sz w:val="20"/>
              </w:rPr>
              <w:t>№ 7С-16-2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Осы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Жайылымдар туралы</w:t>
      </w:r>
      <w:r>
        <w:rPr>
          <w:rFonts w:ascii="Times New Roman"/>
          <w:b w:val="false"/>
          <w:i w:val="false"/>
          <w:color w:val="000000"/>
          <w:sz w:val="28"/>
        </w:rPr>
        <w:t xml:space="preserve">" 2017 жылғы 20 ақпандағы Заңдарына,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Премьер-Министрінің Орынбасары -Қазақстан Республикасының Ауыл шаруашылығы министрінің 2017 жылдың 24 сәуірдегі № 173 (Нормативті құқықтық актілерді мемлекеттік тіркеу тізілімінде № 15090 болып тіркелген), "Жайлымдардың жалпы алаңына жүктеменің рұқсат етілген шекті нормасын бекіту туралы" Қазақстан Республикасының Ауыл шаруашылығы министрінің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Астрахан ауданының аумағында жайылымдардың орналасу схемасы (картасы)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Жоспарына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10 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жайылым айналымдарының қолайлы схемалары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Жоспарына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21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шекараларымен алаңдары, жайылымдық инфрақұрылым объектілері белгіленген картасы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Жоспарына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31 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(Астрахан ауданының Астрахан, Новочеркасск, Бесбидайық, Есіл, Жарсуат,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Жоспарына </w:t>
      </w:r>
      <w:r>
        <w:rPr>
          <w:rFonts w:ascii="Times New Roman"/>
          <w:b w:val="false"/>
          <w:i w:val="false"/>
          <w:color w:val="000000"/>
          <w:sz w:val="28"/>
        </w:rPr>
        <w:t>32</w:t>
      </w:r>
      <w:r>
        <w:rPr>
          <w:rFonts w:ascii="Times New Roman"/>
          <w:b w:val="false"/>
          <w:i w:val="false"/>
          <w:color w:val="000000"/>
          <w:sz w:val="28"/>
        </w:rPr>
        <w:t xml:space="preserve"> - </w:t>
      </w:r>
      <w:r>
        <w:rPr>
          <w:rFonts w:ascii="Times New Roman"/>
          <w:b w:val="false"/>
          <w:i w:val="false"/>
          <w:color w:val="000000"/>
          <w:sz w:val="28"/>
        </w:rPr>
        <w:t>41 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Жоспарына </w:t>
      </w:r>
      <w:r>
        <w:rPr>
          <w:rFonts w:ascii="Times New Roman"/>
          <w:b w:val="false"/>
          <w:i w:val="false"/>
          <w:color w:val="000000"/>
          <w:sz w:val="28"/>
        </w:rPr>
        <w:t>42</w:t>
      </w:r>
      <w:r>
        <w:rPr>
          <w:rFonts w:ascii="Times New Roman"/>
          <w:b w:val="false"/>
          <w:i w:val="false"/>
          <w:color w:val="000000"/>
          <w:sz w:val="28"/>
        </w:rPr>
        <w:t xml:space="preserve"> – </w:t>
      </w:r>
      <w:r>
        <w:rPr>
          <w:rFonts w:ascii="Times New Roman"/>
          <w:b w:val="false"/>
          <w:i w:val="false"/>
          <w:color w:val="000000"/>
          <w:sz w:val="28"/>
        </w:rPr>
        <w:t>46 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Жоспарына </w:t>
      </w:r>
      <w:r>
        <w:rPr>
          <w:rFonts w:ascii="Times New Roman"/>
          <w:b w:val="false"/>
          <w:i w:val="false"/>
          <w:color w:val="000000"/>
          <w:sz w:val="28"/>
        </w:rPr>
        <w:t>47</w:t>
      </w:r>
      <w:r>
        <w:rPr>
          <w:rFonts w:ascii="Times New Roman"/>
          <w:b w:val="false"/>
          <w:i w:val="false"/>
          <w:color w:val="000000"/>
          <w:sz w:val="28"/>
        </w:rPr>
        <w:t>-</w:t>
      </w:r>
      <w:r>
        <w:rPr>
          <w:rFonts w:ascii="Times New Roman"/>
          <w:b w:val="false"/>
          <w:i w:val="false"/>
          <w:color w:val="000000"/>
          <w:sz w:val="28"/>
        </w:rPr>
        <w:t>56 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кестесі (Астрахан ауданының Астрахан, Новочеркасск, Есіл, Қызылжар, Острогорск, Первомай, Николаев, Старый Колутон, Ұзынкөл ауылдық округтері және Каменка ауылы бойынша 2021 - 2022 жылдарға арналған жайылымдарды басқару және оларды пайдалану жөніндегі Жоспарына </w:t>
      </w:r>
      <w:r>
        <w:rPr>
          <w:rFonts w:ascii="Times New Roman"/>
          <w:b w:val="false"/>
          <w:i w:val="false"/>
          <w:color w:val="000000"/>
          <w:sz w:val="28"/>
        </w:rPr>
        <w:t>57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жыныстық-жас топтары бойынша қалыптастырылған үйірлердің, отарлардың, табындардың саны туралы деректерді, ауыл шаруашылығы жануарларының мал басын мәдени және құрғақ жайылымдарда қалыптастырғаны туралы мәліметтерді, мал айдауға арналған сервитуттар туралы мәліметтерді және мемлекеттік органдар, жеке және (немесе) заңды тұлғалар ұсынған өзге де деректерді растайтын құжаттар қоса беріледі.</w:t>
      </w:r>
    </w:p>
    <w:p>
      <w:pPr>
        <w:spacing w:after="0"/>
        <w:ind w:left="0"/>
        <w:jc w:val="both"/>
      </w:pPr>
      <w:r>
        <w:rPr>
          <w:rFonts w:ascii="Times New Roman"/>
          <w:b w:val="false"/>
          <w:i w:val="false"/>
          <w:color w:val="000000"/>
          <w:sz w:val="28"/>
        </w:rPr>
        <w:t>
      Әкімшілік-аумақтық бөлінісі бойынша Астрахан ауданында 12 ауылдық округ бар, оның ішінде:</w:t>
      </w:r>
    </w:p>
    <w:p>
      <w:pPr>
        <w:spacing w:after="0"/>
        <w:ind w:left="0"/>
        <w:jc w:val="both"/>
      </w:pPr>
      <w:r>
        <w:rPr>
          <w:rFonts w:ascii="Times New Roman"/>
          <w:b w:val="false"/>
          <w:i w:val="false"/>
          <w:color w:val="000000"/>
          <w:sz w:val="28"/>
        </w:rPr>
        <w:t>
      1. Астрахан ауылдық округі. Округте 3 ауылдық елді мекен бар.</w:t>
      </w:r>
    </w:p>
    <w:p>
      <w:pPr>
        <w:spacing w:after="0"/>
        <w:ind w:left="0"/>
        <w:jc w:val="both"/>
      </w:pPr>
      <w:r>
        <w:rPr>
          <w:rFonts w:ascii="Times New Roman"/>
          <w:b w:val="false"/>
          <w:i w:val="false"/>
          <w:color w:val="000000"/>
          <w:sz w:val="28"/>
        </w:rPr>
        <w:t>
      Астрахан ауылдық округі аумағының жалпы көлемі 47 904,1 га, оның ішінде егістік – 21 867 га, жайылым жерлері – 9 968 га, шабындық жерлері – 3 040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34 875 га;</w:t>
      </w:r>
    </w:p>
    <w:p>
      <w:pPr>
        <w:spacing w:after="0"/>
        <w:ind w:left="0"/>
        <w:jc w:val="both"/>
      </w:pPr>
      <w:r>
        <w:rPr>
          <w:rFonts w:ascii="Times New Roman"/>
          <w:b w:val="false"/>
          <w:i w:val="false"/>
          <w:color w:val="000000"/>
          <w:sz w:val="28"/>
        </w:rPr>
        <w:t>
      елді мекендердің жері – 6 040,5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3 297,6 га;</w:t>
      </w:r>
    </w:p>
    <w:p>
      <w:pPr>
        <w:spacing w:after="0"/>
        <w:ind w:left="0"/>
        <w:jc w:val="both"/>
      </w:pPr>
      <w:r>
        <w:rPr>
          <w:rFonts w:ascii="Times New Roman"/>
          <w:b w:val="false"/>
          <w:i w:val="false"/>
          <w:color w:val="000000"/>
          <w:sz w:val="28"/>
        </w:rPr>
        <w:t>
      су қорының жерлері – 905 га;</w:t>
      </w:r>
    </w:p>
    <w:p>
      <w:pPr>
        <w:spacing w:after="0"/>
        <w:ind w:left="0"/>
        <w:jc w:val="both"/>
      </w:pPr>
      <w:r>
        <w:rPr>
          <w:rFonts w:ascii="Times New Roman"/>
          <w:b w:val="false"/>
          <w:i w:val="false"/>
          <w:color w:val="000000"/>
          <w:sz w:val="28"/>
        </w:rPr>
        <w:t>
      қордағы жерлер – 2 786 га.</w:t>
      </w:r>
    </w:p>
    <w:p>
      <w:pPr>
        <w:spacing w:after="0"/>
        <w:ind w:left="0"/>
        <w:jc w:val="both"/>
      </w:pPr>
      <w:r>
        <w:rPr>
          <w:rFonts w:ascii="Times New Roman"/>
          <w:b w:val="false"/>
          <w:i w:val="false"/>
          <w:color w:val="000000"/>
          <w:sz w:val="28"/>
        </w:rPr>
        <w:t>
      Табиғи жағдайлары бойынша Астрахан ауылдық округінің аумағы орташа қуаң аймақта орналасқан. Климаттың басты ерекшелігі - 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Астрахан ауылдық округінің жер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2021 жылдың 1 қаңтарына Астрахан ауылдық округінде (халықтың жеке ауласы және ЖШС, ШҚ) ірі қара мал 2 455 бас, 2 081 бас ұсақ мал, 973 бас жылқы бар. Оның ішінде:</w:t>
      </w:r>
    </w:p>
    <w:p>
      <w:pPr>
        <w:spacing w:after="0"/>
        <w:ind w:left="0"/>
        <w:jc w:val="both"/>
      </w:pPr>
      <w:r>
        <w:rPr>
          <w:rFonts w:ascii="Times New Roman"/>
          <w:b w:val="false"/>
          <w:i w:val="false"/>
          <w:color w:val="000000"/>
          <w:sz w:val="28"/>
        </w:rPr>
        <w:t>
      Астрахан ауылында:</w:t>
      </w:r>
    </w:p>
    <w:p>
      <w:pPr>
        <w:spacing w:after="0"/>
        <w:ind w:left="0"/>
        <w:jc w:val="both"/>
      </w:pPr>
      <w:r>
        <w:rPr>
          <w:rFonts w:ascii="Times New Roman"/>
          <w:b w:val="false"/>
          <w:i w:val="false"/>
          <w:color w:val="000000"/>
          <w:sz w:val="28"/>
        </w:rPr>
        <w:t>
      ірі қара мал 1 427 бас, оның ішінде 496 бас сиырлар, ұсақ мал 1 651 бас, жылқы 390 бас.</w:t>
      </w:r>
    </w:p>
    <w:p>
      <w:pPr>
        <w:spacing w:after="0"/>
        <w:ind w:left="0"/>
        <w:jc w:val="both"/>
      </w:pPr>
      <w:r>
        <w:rPr>
          <w:rFonts w:ascii="Times New Roman"/>
          <w:b w:val="false"/>
          <w:i w:val="false"/>
          <w:color w:val="000000"/>
          <w:sz w:val="28"/>
        </w:rPr>
        <w:t>
      Жайылым көлемі 2 366 га құрайды.</w:t>
      </w:r>
    </w:p>
    <w:p>
      <w:pPr>
        <w:spacing w:after="0"/>
        <w:ind w:left="0"/>
        <w:jc w:val="both"/>
      </w:pPr>
      <w:r>
        <w:rPr>
          <w:rFonts w:ascii="Times New Roman"/>
          <w:b w:val="false"/>
          <w:i w:val="false"/>
          <w:color w:val="000000"/>
          <w:sz w:val="28"/>
        </w:rPr>
        <w:t>
      Тобылжан ауылында:</w:t>
      </w:r>
    </w:p>
    <w:p>
      <w:pPr>
        <w:spacing w:after="0"/>
        <w:ind w:left="0"/>
        <w:jc w:val="both"/>
      </w:pPr>
      <w:r>
        <w:rPr>
          <w:rFonts w:ascii="Times New Roman"/>
          <w:b w:val="false"/>
          <w:i w:val="false"/>
          <w:color w:val="000000"/>
          <w:sz w:val="28"/>
        </w:rPr>
        <w:t>
      ірі қара мал 292 бас, оның ішінде 182 бас сиырлар, ұсақ мал 146 бас, жылқы 278 бас.</w:t>
      </w:r>
    </w:p>
    <w:p>
      <w:pPr>
        <w:spacing w:after="0"/>
        <w:ind w:left="0"/>
        <w:jc w:val="both"/>
      </w:pPr>
      <w:r>
        <w:rPr>
          <w:rFonts w:ascii="Times New Roman"/>
          <w:b w:val="false"/>
          <w:i w:val="false"/>
          <w:color w:val="000000"/>
          <w:sz w:val="28"/>
        </w:rPr>
        <w:t>
      Жайылым көлемі 898 га құрайды.</w:t>
      </w:r>
    </w:p>
    <w:p>
      <w:pPr>
        <w:spacing w:after="0"/>
        <w:ind w:left="0"/>
        <w:jc w:val="both"/>
      </w:pPr>
      <w:r>
        <w:rPr>
          <w:rFonts w:ascii="Times New Roman"/>
          <w:b w:val="false"/>
          <w:i w:val="false"/>
          <w:color w:val="000000"/>
          <w:sz w:val="28"/>
        </w:rPr>
        <w:t>
      Жаңабірлік ауылында:</w:t>
      </w:r>
    </w:p>
    <w:p>
      <w:pPr>
        <w:spacing w:after="0"/>
        <w:ind w:left="0"/>
        <w:jc w:val="both"/>
      </w:pPr>
      <w:r>
        <w:rPr>
          <w:rFonts w:ascii="Times New Roman"/>
          <w:b w:val="false"/>
          <w:i w:val="false"/>
          <w:color w:val="000000"/>
          <w:sz w:val="28"/>
        </w:rPr>
        <w:t>
      ірі қара мал 41 бас, оның ішінде 37 бас сиырлар, ұсақ мал 56 бас, жылқы 5 бас.</w:t>
      </w:r>
    </w:p>
    <w:p>
      <w:pPr>
        <w:spacing w:after="0"/>
        <w:ind w:left="0"/>
        <w:jc w:val="both"/>
      </w:pPr>
      <w:r>
        <w:rPr>
          <w:rFonts w:ascii="Times New Roman"/>
          <w:b w:val="false"/>
          <w:i w:val="false"/>
          <w:color w:val="000000"/>
          <w:sz w:val="28"/>
        </w:rPr>
        <w:t>
      Жайылым көлемі 896 га құрайды.</w:t>
      </w:r>
    </w:p>
    <w:p>
      <w:pPr>
        <w:spacing w:after="0"/>
        <w:ind w:left="0"/>
        <w:jc w:val="both"/>
      </w:pPr>
      <w:r>
        <w:rPr>
          <w:rFonts w:ascii="Times New Roman"/>
          <w:b w:val="false"/>
          <w:i w:val="false"/>
          <w:color w:val="000000"/>
          <w:sz w:val="28"/>
        </w:rPr>
        <w:t>
      Астрахан ауылдық округінің ЖШС, шаруа және фермерлік қожалықтарындағы мал басы: ірі қара мал 695 бас, ұсақ қара мал 228 бас, 300 бас жылқы.</w:t>
      </w:r>
    </w:p>
    <w:p>
      <w:pPr>
        <w:spacing w:after="0"/>
        <w:ind w:left="0"/>
        <w:jc w:val="both"/>
      </w:pPr>
      <w:r>
        <w:rPr>
          <w:rFonts w:ascii="Times New Roman"/>
          <w:b w:val="false"/>
          <w:i w:val="false"/>
          <w:color w:val="000000"/>
          <w:sz w:val="28"/>
        </w:rPr>
        <w:t>
      ЖШС, шаруа және фермер қожалықтарының жайылым алаңы 9 565 га құрайды.</w:t>
      </w:r>
    </w:p>
    <w:p>
      <w:pPr>
        <w:spacing w:after="0"/>
        <w:ind w:left="0"/>
        <w:jc w:val="both"/>
      </w:pPr>
      <w:r>
        <w:rPr>
          <w:rFonts w:ascii="Times New Roman"/>
          <w:b w:val="false"/>
          <w:i w:val="false"/>
          <w:color w:val="000000"/>
          <w:sz w:val="28"/>
        </w:rPr>
        <w:t>
      Астрахан ауылдық округі бойынша ауыл шаруашылығы малдарын қамтамасыз ету үшін барлығы 14 128 га жайылымдық жерлер бар. Елді мекен шегінде 4 160 га жайылым бар.</w:t>
      </w:r>
    </w:p>
    <w:p>
      <w:pPr>
        <w:spacing w:after="0"/>
        <w:ind w:left="0"/>
        <w:jc w:val="both"/>
      </w:pPr>
      <w:r>
        <w:rPr>
          <w:rFonts w:ascii="Times New Roman"/>
          <w:b w:val="false"/>
          <w:i w:val="false"/>
          <w:color w:val="000000"/>
          <w:sz w:val="28"/>
        </w:rPr>
        <w:t>
      Астрахан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2. Новочеркасск ауылдық округі. Округте 3 ауылдық елді мекен бар.</w:t>
      </w:r>
    </w:p>
    <w:p>
      <w:pPr>
        <w:spacing w:after="0"/>
        <w:ind w:left="0"/>
        <w:jc w:val="both"/>
      </w:pPr>
      <w:r>
        <w:rPr>
          <w:rFonts w:ascii="Times New Roman"/>
          <w:b w:val="false"/>
          <w:i w:val="false"/>
          <w:color w:val="000000"/>
          <w:sz w:val="28"/>
        </w:rPr>
        <w:t>
      Новочеркасск ауылдық округі аумағының жалпы көлемі 46 754,2 га, оның ішінде егістік – 26 897 га, жайылым жерлері – 11 839 га, шабындық жерлері – 702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39 438 га;</w:t>
      </w:r>
    </w:p>
    <w:p>
      <w:pPr>
        <w:spacing w:after="0"/>
        <w:ind w:left="0"/>
        <w:jc w:val="both"/>
      </w:pPr>
      <w:r>
        <w:rPr>
          <w:rFonts w:ascii="Times New Roman"/>
          <w:b w:val="false"/>
          <w:i w:val="false"/>
          <w:color w:val="000000"/>
          <w:sz w:val="28"/>
        </w:rPr>
        <w:t>
      елді мекендердің жері – 5 241,3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2,3 га;</w:t>
      </w:r>
    </w:p>
    <w:p>
      <w:pPr>
        <w:spacing w:after="0"/>
        <w:ind w:left="0"/>
        <w:jc w:val="both"/>
      </w:pPr>
      <w:r>
        <w:rPr>
          <w:rFonts w:ascii="Times New Roman"/>
          <w:b w:val="false"/>
          <w:i w:val="false"/>
          <w:color w:val="000000"/>
          <w:sz w:val="28"/>
        </w:rPr>
        <w:t>
      су қорының жерлері – 483 га;</w:t>
      </w:r>
    </w:p>
    <w:p>
      <w:pPr>
        <w:spacing w:after="0"/>
        <w:ind w:left="0"/>
        <w:jc w:val="both"/>
      </w:pPr>
      <w:r>
        <w:rPr>
          <w:rFonts w:ascii="Times New Roman"/>
          <w:b w:val="false"/>
          <w:i w:val="false"/>
          <w:color w:val="000000"/>
          <w:sz w:val="28"/>
        </w:rPr>
        <w:t>
      қордағы жерлер – 1 589,6 га.</w:t>
      </w:r>
    </w:p>
    <w:p>
      <w:pPr>
        <w:spacing w:after="0"/>
        <w:ind w:left="0"/>
        <w:jc w:val="both"/>
      </w:pPr>
      <w:r>
        <w:rPr>
          <w:rFonts w:ascii="Times New Roman"/>
          <w:b w:val="false"/>
          <w:i w:val="false"/>
          <w:color w:val="000000"/>
          <w:sz w:val="28"/>
        </w:rPr>
        <w:t>
      Табиғи жағдайлары бойынша Новочеркасск ауылдық округінің аумағы күрт континентальды құрғақ климат аймағында орналасқан. Климаттың континенталдылығы континенталды ауа массаларының Орталық Сібірден көшуіне және белсенді циклондық қызмет аймақтарынан қашықтығына байланысты.</w:t>
      </w:r>
    </w:p>
    <w:p>
      <w:pPr>
        <w:spacing w:after="0"/>
        <w:ind w:left="0"/>
        <w:jc w:val="both"/>
      </w:pPr>
      <w:r>
        <w:rPr>
          <w:rFonts w:ascii="Times New Roman"/>
          <w:b w:val="false"/>
          <w:i w:val="false"/>
          <w:color w:val="000000"/>
          <w:sz w:val="28"/>
        </w:rPr>
        <w:t>
      Ауылдық округ аумағында қуаты аз қара-қызғылт және шалғынды -қызғылт топырақтар жиі кездеседі.</w:t>
      </w:r>
    </w:p>
    <w:p>
      <w:pPr>
        <w:spacing w:after="0"/>
        <w:ind w:left="0"/>
        <w:jc w:val="both"/>
      </w:pPr>
      <w:r>
        <w:rPr>
          <w:rFonts w:ascii="Times New Roman"/>
          <w:b w:val="false"/>
          <w:i w:val="false"/>
          <w:color w:val="000000"/>
          <w:sz w:val="28"/>
        </w:rPr>
        <w:t>
      2021 жылдың 1 қаңтарына Новочеркасск ауылдық округінде (халықтың жеке ауласы және ЖШС, ШҚ) ірі қара мал 2 500 бас, 2 389 бас ұсақ мал, 1 242 бас жылқы бар. Оның ішінде:</w:t>
      </w:r>
    </w:p>
    <w:p>
      <w:pPr>
        <w:spacing w:after="0"/>
        <w:ind w:left="0"/>
        <w:jc w:val="both"/>
      </w:pPr>
      <w:r>
        <w:rPr>
          <w:rFonts w:ascii="Times New Roman"/>
          <w:b w:val="false"/>
          <w:i w:val="false"/>
          <w:color w:val="000000"/>
          <w:sz w:val="28"/>
        </w:rPr>
        <w:t>
      Новочеркасск ауылында:</w:t>
      </w:r>
    </w:p>
    <w:p>
      <w:pPr>
        <w:spacing w:after="0"/>
        <w:ind w:left="0"/>
        <w:jc w:val="both"/>
      </w:pPr>
      <w:r>
        <w:rPr>
          <w:rFonts w:ascii="Times New Roman"/>
          <w:b w:val="false"/>
          <w:i w:val="false"/>
          <w:color w:val="000000"/>
          <w:sz w:val="28"/>
        </w:rPr>
        <w:t>
      ірі қара мал 769 бас, оның ішінде 361 бас сиырлар, ұсақ мал 1 339 бас, жылқы 288 бас.</w:t>
      </w:r>
    </w:p>
    <w:p>
      <w:pPr>
        <w:spacing w:after="0"/>
        <w:ind w:left="0"/>
        <w:jc w:val="both"/>
      </w:pPr>
      <w:r>
        <w:rPr>
          <w:rFonts w:ascii="Times New Roman"/>
          <w:b w:val="false"/>
          <w:i w:val="false"/>
          <w:color w:val="000000"/>
          <w:sz w:val="28"/>
        </w:rPr>
        <w:t>
      Жайылым көлемі 1 726 га құрайды.</w:t>
      </w:r>
    </w:p>
    <w:p>
      <w:pPr>
        <w:spacing w:after="0"/>
        <w:ind w:left="0"/>
        <w:jc w:val="both"/>
      </w:pPr>
      <w:r>
        <w:rPr>
          <w:rFonts w:ascii="Times New Roman"/>
          <w:b w:val="false"/>
          <w:i w:val="false"/>
          <w:color w:val="000000"/>
          <w:sz w:val="28"/>
        </w:rPr>
        <w:t>
      Приишимка ауылында:</w:t>
      </w:r>
    </w:p>
    <w:p>
      <w:pPr>
        <w:spacing w:after="0"/>
        <w:ind w:left="0"/>
        <w:jc w:val="both"/>
      </w:pPr>
      <w:r>
        <w:rPr>
          <w:rFonts w:ascii="Times New Roman"/>
          <w:b w:val="false"/>
          <w:i w:val="false"/>
          <w:color w:val="000000"/>
          <w:sz w:val="28"/>
        </w:rPr>
        <w:t>
      ірі қара мал 179 бас, оның ішінде 113 бас сиырлар, ұсақ мал 10 бас, жылқы 53 бас.</w:t>
      </w:r>
    </w:p>
    <w:p>
      <w:pPr>
        <w:spacing w:after="0"/>
        <w:ind w:left="0"/>
        <w:jc w:val="both"/>
      </w:pPr>
      <w:r>
        <w:rPr>
          <w:rFonts w:ascii="Times New Roman"/>
          <w:b w:val="false"/>
          <w:i w:val="false"/>
          <w:color w:val="000000"/>
          <w:sz w:val="28"/>
        </w:rPr>
        <w:t>
      Жайылым көлемі 830 га құрайды.</w:t>
      </w:r>
    </w:p>
    <w:p>
      <w:pPr>
        <w:spacing w:after="0"/>
        <w:ind w:left="0"/>
        <w:jc w:val="both"/>
      </w:pPr>
      <w:r>
        <w:rPr>
          <w:rFonts w:ascii="Times New Roman"/>
          <w:b w:val="false"/>
          <w:i w:val="false"/>
          <w:color w:val="000000"/>
          <w:sz w:val="28"/>
        </w:rPr>
        <w:t>
      Өндіріс ауылында:</w:t>
      </w:r>
    </w:p>
    <w:p>
      <w:pPr>
        <w:spacing w:after="0"/>
        <w:ind w:left="0"/>
        <w:jc w:val="both"/>
      </w:pPr>
      <w:r>
        <w:rPr>
          <w:rFonts w:ascii="Times New Roman"/>
          <w:b w:val="false"/>
          <w:i w:val="false"/>
          <w:color w:val="000000"/>
          <w:sz w:val="28"/>
        </w:rPr>
        <w:t>
      ірі қара мал - 406 бас, оның ішінде 194 бас сиырлар, ұсақ мал – 1 040 бас, жылқы 179 бас.</w:t>
      </w:r>
    </w:p>
    <w:p>
      <w:pPr>
        <w:spacing w:after="0"/>
        <w:ind w:left="0"/>
        <w:jc w:val="both"/>
      </w:pPr>
      <w:r>
        <w:rPr>
          <w:rFonts w:ascii="Times New Roman"/>
          <w:b w:val="false"/>
          <w:i w:val="false"/>
          <w:color w:val="000000"/>
          <w:sz w:val="28"/>
        </w:rPr>
        <w:t>
      Жайылым көлемі 1 824 га құрайды.</w:t>
      </w:r>
    </w:p>
    <w:p>
      <w:pPr>
        <w:spacing w:after="0"/>
        <w:ind w:left="0"/>
        <w:jc w:val="both"/>
      </w:pPr>
      <w:r>
        <w:rPr>
          <w:rFonts w:ascii="Times New Roman"/>
          <w:b w:val="false"/>
          <w:i w:val="false"/>
          <w:color w:val="000000"/>
          <w:sz w:val="28"/>
        </w:rPr>
        <w:t>
      Новочеркасск ауылдық округінің ЖШС, шаруа және фермерлік қожалықтарындағы мал басы: ірі қара мал 1146 бас, 722 бас жылқы.</w:t>
      </w:r>
    </w:p>
    <w:p>
      <w:pPr>
        <w:spacing w:after="0"/>
        <w:ind w:left="0"/>
        <w:jc w:val="both"/>
      </w:pPr>
      <w:r>
        <w:rPr>
          <w:rFonts w:ascii="Times New Roman"/>
          <w:b w:val="false"/>
          <w:i w:val="false"/>
          <w:color w:val="000000"/>
          <w:sz w:val="28"/>
        </w:rPr>
        <w:t>
      ЖШС, шаруа және фермер қожалықтарының жайылым алаңы 11 550 га құрайды.</w:t>
      </w:r>
    </w:p>
    <w:p>
      <w:pPr>
        <w:spacing w:after="0"/>
        <w:ind w:left="0"/>
        <w:jc w:val="both"/>
      </w:pPr>
      <w:r>
        <w:rPr>
          <w:rFonts w:ascii="Times New Roman"/>
          <w:b w:val="false"/>
          <w:i w:val="false"/>
          <w:color w:val="000000"/>
          <w:sz w:val="28"/>
        </w:rPr>
        <w:t>
      Новочеркасск ауылдық округі бойынша ауыл шаруашылығы малдарын қамтамасыз ету үшін барлығы 16 080 га жайылымдық жерлер бар. Елді мекен шегінде 4 380 га жайылым бар.</w:t>
      </w:r>
    </w:p>
    <w:p>
      <w:pPr>
        <w:spacing w:after="0"/>
        <w:ind w:left="0"/>
        <w:jc w:val="both"/>
      </w:pPr>
      <w:r>
        <w:rPr>
          <w:rFonts w:ascii="Times New Roman"/>
          <w:b w:val="false"/>
          <w:i w:val="false"/>
          <w:color w:val="000000"/>
          <w:sz w:val="28"/>
        </w:rPr>
        <w:t>
      Новочеркасск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3. Есіл ауылдық округі. Округте 3 ауылдық елді мекен бар.</w:t>
      </w:r>
    </w:p>
    <w:p>
      <w:pPr>
        <w:spacing w:after="0"/>
        <w:ind w:left="0"/>
        <w:jc w:val="both"/>
      </w:pPr>
      <w:r>
        <w:rPr>
          <w:rFonts w:ascii="Times New Roman"/>
          <w:b w:val="false"/>
          <w:i w:val="false"/>
          <w:color w:val="000000"/>
          <w:sz w:val="28"/>
        </w:rPr>
        <w:t>
      Есіл ауылдық округі аумағының жалпы көлемі 110 168,5 га, оның ішінде егістік – 86 611,9 га, жайылым жерлері – 7 805,3 га, шабындық жерлері – 150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94 568,6 га;</w:t>
      </w:r>
    </w:p>
    <w:p>
      <w:pPr>
        <w:spacing w:after="0"/>
        <w:ind w:left="0"/>
        <w:jc w:val="both"/>
      </w:pPr>
      <w:r>
        <w:rPr>
          <w:rFonts w:ascii="Times New Roman"/>
          <w:b w:val="false"/>
          <w:i w:val="false"/>
          <w:color w:val="000000"/>
          <w:sz w:val="28"/>
        </w:rPr>
        <w:t>
      елді мекендердің жері – 6 216,9 га;</w:t>
      </w:r>
    </w:p>
    <w:p>
      <w:pPr>
        <w:spacing w:after="0"/>
        <w:ind w:left="0"/>
        <w:jc w:val="both"/>
      </w:pPr>
      <w:r>
        <w:rPr>
          <w:rFonts w:ascii="Times New Roman"/>
          <w:b w:val="false"/>
          <w:i w:val="false"/>
          <w:color w:val="000000"/>
          <w:sz w:val="28"/>
        </w:rPr>
        <w:t>
      су қорының жерлері – 1 969 га;</w:t>
      </w:r>
    </w:p>
    <w:p>
      <w:pPr>
        <w:spacing w:after="0"/>
        <w:ind w:left="0"/>
        <w:jc w:val="both"/>
      </w:pPr>
      <w:r>
        <w:rPr>
          <w:rFonts w:ascii="Times New Roman"/>
          <w:b w:val="false"/>
          <w:i w:val="false"/>
          <w:color w:val="000000"/>
          <w:sz w:val="28"/>
        </w:rPr>
        <w:t>
      қордағы жерлер – 7 414,0 га.</w:t>
      </w:r>
    </w:p>
    <w:p>
      <w:pPr>
        <w:spacing w:after="0"/>
        <w:ind w:left="0"/>
        <w:jc w:val="both"/>
      </w:pPr>
      <w:r>
        <w:rPr>
          <w:rFonts w:ascii="Times New Roman"/>
          <w:b w:val="false"/>
          <w:i w:val="false"/>
          <w:color w:val="000000"/>
          <w:sz w:val="28"/>
        </w:rPr>
        <w:t>
      Табиғи жағдайлары бойынша Есіл ауылдық округінің аумағы континенттілігімен сипатталады. Бұл қыстың ауырлығында, жаздың жоғары температурасында, ауа температурасының үлкен жылдық және тәуліктік амплитудасында және жауын-шашынның аздығында көрінеді.</w:t>
      </w:r>
    </w:p>
    <w:p>
      <w:pPr>
        <w:spacing w:after="0"/>
        <w:ind w:left="0"/>
        <w:jc w:val="both"/>
      </w:pPr>
      <w:r>
        <w:rPr>
          <w:rFonts w:ascii="Times New Roman"/>
          <w:b w:val="false"/>
          <w:i w:val="false"/>
          <w:color w:val="000000"/>
          <w:sz w:val="28"/>
        </w:rPr>
        <w:t>
      Топырақ жамылғысы бойынша Есіл ауылдық округінің жер пайдалануы қоңыр топырақ аймағына жатады. Алайда, аймақтық қара каштан топырақтарымен қатар интрозональды типтегі топырақтар бар – шалғынды, шалғынды-батпақты және басқалар.</w:t>
      </w:r>
    </w:p>
    <w:p>
      <w:pPr>
        <w:spacing w:after="0"/>
        <w:ind w:left="0"/>
        <w:jc w:val="both"/>
      </w:pPr>
      <w:r>
        <w:rPr>
          <w:rFonts w:ascii="Times New Roman"/>
          <w:b w:val="false"/>
          <w:i w:val="false"/>
          <w:color w:val="000000"/>
          <w:sz w:val="28"/>
        </w:rPr>
        <w:t>
      2021 жылдың 1 қаңтарына Есіл ауылдық округінде (халықтың жеке ауласы және ЖШС, ШҚ) ірі қара мал 1 979 бас, 2 407 бас ұсақ мал, 958 бас жылқы бар. Оның ішінде:</w:t>
      </w:r>
    </w:p>
    <w:p>
      <w:pPr>
        <w:spacing w:after="0"/>
        <w:ind w:left="0"/>
        <w:jc w:val="both"/>
      </w:pPr>
      <w:r>
        <w:rPr>
          <w:rFonts w:ascii="Times New Roman"/>
          <w:b w:val="false"/>
          <w:i w:val="false"/>
          <w:color w:val="000000"/>
          <w:sz w:val="28"/>
        </w:rPr>
        <w:t>
      Зеленое ауылында:</w:t>
      </w:r>
    </w:p>
    <w:p>
      <w:pPr>
        <w:spacing w:after="0"/>
        <w:ind w:left="0"/>
        <w:jc w:val="both"/>
      </w:pPr>
      <w:r>
        <w:rPr>
          <w:rFonts w:ascii="Times New Roman"/>
          <w:b w:val="false"/>
          <w:i w:val="false"/>
          <w:color w:val="000000"/>
          <w:sz w:val="28"/>
        </w:rPr>
        <w:t>
      ірі қара мал 603 бас, оның ішінде 289 бас сиырлар, ұсақ мал 262 бас, жылқы 56 бас.</w:t>
      </w:r>
    </w:p>
    <w:p>
      <w:pPr>
        <w:spacing w:after="0"/>
        <w:ind w:left="0"/>
        <w:jc w:val="both"/>
      </w:pPr>
      <w:r>
        <w:rPr>
          <w:rFonts w:ascii="Times New Roman"/>
          <w:b w:val="false"/>
          <w:i w:val="false"/>
          <w:color w:val="000000"/>
          <w:sz w:val="28"/>
        </w:rPr>
        <w:t>
      Жайылым көлемі 764 га құрайды.</w:t>
      </w:r>
    </w:p>
    <w:p>
      <w:pPr>
        <w:spacing w:after="0"/>
        <w:ind w:left="0"/>
        <w:jc w:val="both"/>
      </w:pPr>
      <w:r>
        <w:rPr>
          <w:rFonts w:ascii="Times New Roman"/>
          <w:b w:val="false"/>
          <w:i w:val="false"/>
          <w:color w:val="000000"/>
          <w:sz w:val="28"/>
        </w:rPr>
        <w:t>
      Шілікті ауылында:</w:t>
      </w:r>
    </w:p>
    <w:p>
      <w:pPr>
        <w:spacing w:after="0"/>
        <w:ind w:left="0"/>
        <w:jc w:val="both"/>
      </w:pPr>
      <w:r>
        <w:rPr>
          <w:rFonts w:ascii="Times New Roman"/>
          <w:b w:val="false"/>
          <w:i w:val="false"/>
          <w:color w:val="000000"/>
          <w:sz w:val="28"/>
        </w:rPr>
        <w:t>
      ірі қара мал 316 бас, оның ішінде 155 бас сиырлар, ұсақ мал 909 бас, жылқы 111 бас.</w:t>
      </w:r>
    </w:p>
    <w:p>
      <w:pPr>
        <w:spacing w:after="0"/>
        <w:ind w:left="0"/>
        <w:jc w:val="both"/>
      </w:pPr>
      <w:r>
        <w:rPr>
          <w:rFonts w:ascii="Times New Roman"/>
          <w:b w:val="false"/>
          <w:i w:val="false"/>
          <w:color w:val="000000"/>
          <w:sz w:val="28"/>
        </w:rPr>
        <w:t>
      Жайылым көлемі 1 050 га құрайды.</w:t>
      </w:r>
    </w:p>
    <w:p>
      <w:pPr>
        <w:spacing w:after="0"/>
        <w:ind w:left="0"/>
        <w:jc w:val="both"/>
      </w:pPr>
      <w:r>
        <w:rPr>
          <w:rFonts w:ascii="Times New Roman"/>
          <w:b w:val="false"/>
          <w:i w:val="false"/>
          <w:color w:val="000000"/>
          <w:sz w:val="28"/>
        </w:rPr>
        <w:t>
      Степное ауылында:</w:t>
      </w:r>
    </w:p>
    <w:p>
      <w:pPr>
        <w:spacing w:after="0"/>
        <w:ind w:left="0"/>
        <w:jc w:val="both"/>
      </w:pPr>
      <w:r>
        <w:rPr>
          <w:rFonts w:ascii="Times New Roman"/>
          <w:b w:val="false"/>
          <w:i w:val="false"/>
          <w:color w:val="000000"/>
          <w:sz w:val="28"/>
        </w:rPr>
        <w:t>
      ірі қара мал - 673 бас, оның ішінде 169 бас сиырлар, ұсақ мал – 880 бас, жылқы 216 бас.</w:t>
      </w:r>
    </w:p>
    <w:p>
      <w:pPr>
        <w:spacing w:after="0"/>
        <w:ind w:left="0"/>
        <w:jc w:val="both"/>
      </w:pPr>
      <w:r>
        <w:rPr>
          <w:rFonts w:ascii="Times New Roman"/>
          <w:b w:val="false"/>
          <w:i w:val="false"/>
          <w:color w:val="000000"/>
          <w:sz w:val="28"/>
        </w:rPr>
        <w:t>
      Жайылым көлемі 2 120 га құрайды.</w:t>
      </w:r>
    </w:p>
    <w:p>
      <w:pPr>
        <w:spacing w:after="0"/>
        <w:ind w:left="0"/>
        <w:jc w:val="both"/>
      </w:pPr>
      <w:r>
        <w:rPr>
          <w:rFonts w:ascii="Times New Roman"/>
          <w:b w:val="false"/>
          <w:i w:val="false"/>
          <w:color w:val="000000"/>
          <w:sz w:val="28"/>
        </w:rPr>
        <w:t>
      Есіл ауылдық округінің ЖШС, шаруа және фермерлік қожалықтарындағы мал басы: ірі қара мал 387 бас, ұсақ қара мал 356 бас, 575 бас жылқы.</w:t>
      </w:r>
    </w:p>
    <w:p>
      <w:pPr>
        <w:spacing w:after="0"/>
        <w:ind w:left="0"/>
        <w:jc w:val="both"/>
      </w:pPr>
      <w:r>
        <w:rPr>
          <w:rFonts w:ascii="Times New Roman"/>
          <w:b w:val="false"/>
          <w:i w:val="false"/>
          <w:color w:val="000000"/>
          <w:sz w:val="28"/>
        </w:rPr>
        <w:t>
      ЖШС, шаруа және фермер қожалықтарының жайылым алаңы 7 757,3 га құрайды.</w:t>
      </w:r>
    </w:p>
    <w:p>
      <w:pPr>
        <w:spacing w:after="0"/>
        <w:ind w:left="0"/>
        <w:jc w:val="both"/>
      </w:pPr>
      <w:r>
        <w:rPr>
          <w:rFonts w:ascii="Times New Roman"/>
          <w:b w:val="false"/>
          <w:i w:val="false"/>
          <w:color w:val="000000"/>
          <w:sz w:val="28"/>
        </w:rPr>
        <w:t>
      Есіл ауылдық округі бойынша ауыл шаруашылығы малдарын қамтамасыз ету үшін барлығы 11 691,3 га жайылымдық жерлер бар. Елді мекен шегінде 3 934 га жайылым бар.</w:t>
      </w:r>
    </w:p>
    <w:p>
      <w:pPr>
        <w:spacing w:after="0"/>
        <w:ind w:left="0"/>
        <w:jc w:val="both"/>
      </w:pPr>
      <w:r>
        <w:rPr>
          <w:rFonts w:ascii="Times New Roman"/>
          <w:b w:val="false"/>
          <w:i w:val="false"/>
          <w:color w:val="000000"/>
          <w:sz w:val="28"/>
        </w:rPr>
        <w:t>
      Есіл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4. Қызылжар ауылдық округі. Округте 3 ауылдық елді мекен бар.</w:t>
      </w:r>
    </w:p>
    <w:p>
      <w:pPr>
        <w:spacing w:after="0"/>
        <w:ind w:left="0"/>
        <w:jc w:val="both"/>
      </w:pPr>
      <w:r>
        <w:rPr>
          <w:rFonts w:ascii="Times New Roman"/>
          <w:b w:val="false"/>
          <w:i w:val="false"/>
          <w:color w:val="000000"/>
          <w:sz w:val="28"/>
        </w:rPr>
        <w:t>
      Қызылжар ауылдық округі аумағының жалпы көлемі 57 278,4 га, оның ішінде егістік – 28 526 га, жайылым жерлері – 14 198 га, шабындық жерлері – 2 612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45 336,0 га;</w:t>
      </w:r>
    </w:p>
    <w:p>
      <w:pPr>
        <w:spacing w:after="0"/>
        <w:ind w:left="0"/>
        <w:jc w:val="both"/>
      </w:pPr>
      <w:r>
        <w:rPr>
          <w:rFonts w:ascii="Times New Roman"/>
          <w:b w:val="false"/>
          <w:i w:val="false"/>
          <w:color w:val="000000"/>
          <w:sz w:val="28"/>
        </w:rPr>
        <w:t>
      елді мекендердің жері – 6 150,3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0,1 га;</w:t>
      </w:r>
    </w:p>
    <w:p>
      <w:pPr>
        <w:spacing w:after="0"/>
        <w:ind w:left="0"/>
        <w:jc w:val="both"/>
      </w:pPr>
      <w:r>
        <w:rPr>
          <w:rFonts w:ascii="Times New Roman"/>
          <w:b w:val="false"/>
          <w:i w:val="false"/>
          <w:color w:val="000000"/>
          <w:sz w:val="28"/>
        </w:rPr>
        <w:t>
      су қорының жерлері – 1 442 га;</w:t>
      </w:r>
    </w:p>
    <w:p>
      <w:pPr>
        <w:spacing w:after="0"/>
        <w:ind w:left="0"/>
        <w:jc w:val="both"/>
      </w:pPr>
      <w:r>
        <w:rPr>
          <w:rFonts w:ascii="Times New Roman"/>
          <w:b w:val="false"/>
          <w:i w:val="false"/>
          <w:color w:val="000000"/>
          <w:sz w:val="28"/>
        </w:rPr>
        <w:t>
      қордағы жерлер – 4 350 га.</w:t>
      </w:r>
    </w:p>
    <w:p>
      <w:pPr>
        <w:spacing w:after="0"/>
        <w:ind w:left="0"/>
        <w:jc w:val="both"/>
      </w:pPr>
      <w:r>
        <w:rPr>
          <w:rFonts w:ascii="Times New Roman"/>
          <w:b w:val="false"/>
          <w:i w:val="false"/>
          <w:color w:val="000000"/>
          <w:sz w:val="28"/>
        </w:rPr>
        <w:t>
      Табиғи жағдайлары бойынша Қызылжар ауылдық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Қызылжар ауылдық округінің жер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2021 жылдың 1 қаңтарына Қызылжар ауылдық округінде (халықтың жеке ауласы және ЖШС, ШҚ) ірі қара мал 2 663 бас, 2 180 бас ұсақ мал, 544 бас жылқы бар. Оның ішінде:</w:t>
      </w:r>
    </w:p>
    <w:p>
      <w:pPr>
        <w:spacing w:after="0"/>
        <w:ind w:left="0"/>
        <w:jc w:val="both"/>
      </w:pPr>
      <w:r>
        <w:rPr>
          <w:rFonts w:ascii="Times New Roman"/>
          <w:b w:val="false"/>
          <w:i w:val="false"/>
          <w:color w:val="000000"/>
          <w:sz w:val="28"/>
        </w:rPr>
        <w:t>
      Жаңа-Тұрмыс ауылында:</w:t>
      </w:r>
    </w:p>
    <w:p>
      <w:pPr>
        <w:spacing w:after="0"/>
        <w:ind w:left="0"/>
        <w:jc w:val="both"/>
      </w:pPr>
      <w:r>
        <w:rPr>
          <w:rFonts w:ascii="Times New Roman"/>
          <w:b w:val="false"/>
          <w:i w:val="false"/>
          <w:color w:val="000000"/>
          <w:sz w:val="28"/>
        </w:rPr>
        <w:t>
      ірі қара мал 794 бас, оның ішінде 464 бас сиырлар, ұсақ мал 1 307 бас, жылқы 242 бас.</w:t>
      </w:r>
    </w:p>
    <w:p>
      <w:pPr>
        <w:spacing w:after="0"/>
        <w:ind w:left="0"/>
        <w:jc w:val="both"/>
      </w:pPr>
      <w:r>
        <w:rPr>
          <w:rFonts w:ascii="Times New Roman"/>
          <w:b w:val="false"/>
          <w:i w:val="false"/>
          <w:color w:val="000000"/>
          <w:sz w:val="28"/>
        </w:rPr>
        <w:t>
      Жайылым көлемі 2 602 га құрайды.</w:t>
      </w:r>
    </w:p>
    <w:p>
      <w:pPr>
        <w:spacing w:after="0"/>
        <w:ind w:left="0"/>
        <w:jc w:val="both"/>
      </w:pPr>
      <w:r>
        <w:rPr>
          <w:rFonts w:ascii="Times New Roman"/>
          <w:b w:val="false"/>
          <w:i w:val="false"/>
          <w:color w:val="000000"/>
          <w:sz w:val="28"/>
        </w:rPr>
        <w:t>
      Акимовка ауылында:</w:t>
      </w:r>
    </w:p>
    <w:p>
      <w:pPr>
        <w:spacing w:after="0"/>
        <w:ind w:left="0"/>
        <w:jc w:val="both"/>
      </w:pPr>
      <w:r>
        <w:rPr>
          <w:rFonts w:ascii="Times New Roman"/>
          <w:b w:val="false"/>
          <w:i w:val="false"/>
          <w:color w:val="000000"/>
          <w:sz w:val="28"/>
        </w:rPr>
        <w:t>
      ірі қара мал 303 бас, оның ішінде 176 бас сиырлар, ұсақ мал 201 бас, жылқы 51 бас.</w:t>
      </w:r>
    </w:p>
    <w:p>
      <w:pPr>
        <w:spacing w:after="0"/>
        <w:ind w:left="0"/>
        <w:jc w:val="both"/>
      </w:pPr>
      <w:r>
        <w:rPr>
          <w:rFonts w:ascii="Times New Roman"/>
          <w:b w:val="false"/>
          <w:i w:val="false"/>
          <w:color w:val="000000"/>
          <w:sz w:val="28"/>
        </w:rPr>
        <w:t>
      Жайылым көлемі 1 451 га құрайды.</w:t>
      </w:r>
    </w:p>
    <w:p>
      <w:pPr>
        <w:spacing w:after="0"/>
        <w:ind w:left="0"/>
        <w:jc w:val="both"/>
      </w:pPr>
      <w:r>
        <w:rPr>
          <w:rFonts w:ascii="Times New Roman"/>
          <w:b w:val="false"/>
          <w:i w:val="false"/>
          <w:color w:val="000000"/>
          <w:sz w:val="28"/>
        </w:rPr>
        <w:t>
      Оксановка ауылында:</w:t>
      </w:r>
    </w:p>
    <w:p>
      <w:pPr>
        <w:spacing w:after="0"/>
        <w:ind w:left="0"/>
        <w:jc w:val="both"/>
      </w:pPr>
      <w:r>
        <w:rPr>
          <w:rFonts w:ascii="Times New Roman"/>
          <w:b w:val="false"/>
          <w:i w:val="false"/>
          <w:color w:val="000000"/>
          <w:sz w:val="28"/>
        </w:rPr>
        <w:t>
      ірі қара мал - 164 бас, оның ішінде 139 бас сиырлар, ұсақ мал – 283 бас, жылқы 8 бас.</w:t>
      </w:r>
    </w:p>
    <w:p>
      <w:pPr>
        <w:spacing w:after="0"/>
        <w:ind w:left="0"/>
        <w:jc w:val="both"/>
      </w:pPr>
      <w:r>
        <w:rPr>
          <w:rFonts w:ascii="Times New Roman"/>
          <w:b w:val="false"/>
          <w:i w:val="false"/>
          <w:color w:val="000000"/>
          <w:sz w:val="28"/>
        </w:rPr>
        <w:t>
      Жайылым көлемі 1 254 га құрайды.</w:t>
      </w:r>
    </w:p>
    <w:p>
      <w:pPr>
        <w:spacing w:after="0"/>
        <w:ind w:left="0"/>
        <w:jc w:val="both"/>
      </w:pPr>
      <w:r>
        <w:rPr>
          <w:rFonts w:ascii="Times New Roman"/>
          <w:b w:val="false"/>
          <w:i w:val="false"/>
          <w:color w:val="000000"/>
          <w:sz w:val="28"/>
        </w:rPr>
        <w:t>
      Қызылжар ауылдық округінің ЖШС, шаруа және фермерлік қожалықтарындағы мал басы: ірі қара мал 1 402 бас, ұсақ қара мал 389 бас, 243 бас жылқы.</w:t>
      </w:r>
    </w:p>
    <w:p>
      <w:pPr>
        <w:spacing w:after="0"/>
        <w:ind w:left="0"/>
        <w:jc w:val="both"/>
      </w:pPr>
      <w:r>
        <w:rPr>
          <w:rFonts w:ascii="Times New Roman"/>
          <w:b w:val="false"/>
          <w:i w:val="false"/>
          <w:color w:val="000000"/>
          <w:sz w:val="28"/>
        </w:rPr>
        <w:t>
      ЖШС, шаруа және фермер қожалықтарының жайылым алаңы 14 198 га құрайды.</w:t>
      </w:r>
    </w:p>
    <w:p>
      <w:pPr>
        <w:spacing w:after="0"/>
        <w:ind w:left="0"/>
        <w:jc w:val="both"/>
      </w:pPr>
      <w:r>
        <w:rPr>
          <w:rFonts w:ascii="Times New Roman"/>
          <w:b w:val="false"/>
          <w:i w:val="false"/>
          <w:color w:val="000000"/>
          <w:sz w:val="28"/>
        </w:rPr>
        <w:t>
      Қызылжар ауылдық округі бойынша ауыл шаруашылығы малдарын қамтамасыз ету үшін барлығы 19 505 га жайылымдық жерлер бар. Елді мекен шегінде 5 307 га жайылым бар.</w:t>
      </w:r>
    </w:p>
    <w:p>
      <w:pPr>
        <w:spacing w:after="0"/>
        <w:ind w:left="0"/>
        <w:jc w:val="both"/>
      </w:pPr>
      <w:r>
        <w:rPr>
          <w:rFonts w:ascii="Times New Roman"/>
          <w:b w:val="false"/>
          <w:i w:val="false"/>
          <w:color w:val="000000"/>
          <w:sz w:val="28"/>
        </w:rPr>
        <w:t>
      Қызылжар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5. Острогорск ауылдық округі. Округте 2 ауылдық елді мекен бар.</w:t>
      </w:r>
    </w:p>
    <w:p>
      <w:pPr>
        <w:spacing w:after="0"/>
        <w:ind w:left="0"/>
        <w:jc w:val="both"/>
      </w:pPr>
      <w:r>
        <w:rPr>
          <w:rFonts w:ascii="Times New Roman"/>
          <w:b w:val="false"/>
          <w:i w:val="false"/>
          <w:color w:val="000000"/>
          <w:sz w:val="28"/>
        </w:rPr>
        <w:t>
      Острогорск ауылдық округі аумағының жалпы көлемі 32 203,1 га, оның ішінде егістік – 19 227,3 га, жайылым жерлері – 4 200 га, шабындық жерлері – 1 394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24 821,3 га;</w:t>
      </w:r>
    </w:p>
    <w:p>
      <w:pPr>
        <w:spacing w:after="0"/>
        <w:ind w:left="0"/>
        <w:jc w:val="both"/>
      </w:pPr>
      <w:r>
        <w:rPr>
          <w:rFonts w:ascii="Times New Roman"/>
          <w:b w:val="false"/>
          <w:i w:val="false"/>
          <w:color w:val="000000"/>
          <w:sz w:val="28"/>
        </w:rPr>
        <w:t>
      елді мекендердің жері 3 670,2 га;</w:t>
      </w:r>
    </w:p>
    <w:p>
      <w:pPr>
        <w:spacing w:after="0"/>
        <w:ind w:left="0"/>
        <w:jc w:val="both"/>
      </w:pPr>
      <w:r>
        <w:rPr>
          <w:rFonts w:ascii="Times New Roman"/>
          <w:b w:val="false"/>
          <w:i w:val="false"/>
          <w:color w:val="000000"/>
          <w:sz w:val="28"/>
        </w:rPr>
        <w:t>
      су қорының жерлері – 392 га;</w:t>
      </w:r>
    </w:p>
    <w:p>
      <w:pPr>
        <w:spacing w:after="0"/>
        <w:ind w:left="0"/>
        <w:jc w:val="both"/>
      </w:pPr>
      <w:r>
        <w:rPr>
          <w:rFonts w:ascii="Times New Roman"/>
          <w:b w:val="false"/>
          <w:i w:val="false"/>
          <w:color w:val="000000"/>
          <w:sz w:val="28"/>
        </w:rPr>
        <w:t>
      қордағы жерлер –3 319,6 га.</w:t>
      </w:r>
    </w:p>
    <w:p>
      <w:pPr>
        <w:spacing w:after="0"/>
        <w:ind w:left="0"/>
        <w:jc w:val="both"/>
      </w:pPr>
      <w:r>
        <w:rPr>
          <w:rFonts w:ascii="Times New Roman"/>
          <w:b w:val="false"/>
          <w:i w:val="false"/>
          <w:color w:val="000000"/>
          <w:sz w:val="28"/>
        </w:rPr>
        <w:t>
      Табиғи жағдайлары бойынша Острогорск ауылдық округінің аумағы орташа қуаң аймақта орналасқан. Климаттың басты ерекшелігі-оның күрт континенталдылығы, ол күнделікті және маусымдық температураның күрт ауытқуымен, ауаның жоғары құрғақтығымен, жауын-шашынның аздығымен көрінеді. Қыс жиі ериді, көктем тез, ыстық ұзақ жазмен ауыстырылады.</w:t>
      </w:r>
    </w:p>
    <w:p>
      <w:pPr>
        <w:spacing w:after="0"/>
        <w:ind w:left="0"/>
        <w:jc w:val="both"/>
      </w:pPr>
      <w:r>
        <w:rPr>
          <w:rFonts w:ascii="Times New Roman"/>
          <w:b w:val="false"/>
          <w:i w:val="false"/>
          <w:color w:val="000000"/>
          <w:sz w:val="28"/>
        </w:rPr>
        <w:t>
      Острогорск ауылдық округінің аумағы оңтүстік және қара қоңыр топырақ аймағының шекарасында орналасқан. Топырақ жамылғысы гетерогенді, рельефтің әр түрлі түрлері мен элементтеріне, топырақ түзетін жыныстарға байланысты.</w:t>
      </w:r>
    </w:p>
    <w:p>
      <w:pPr>
        <w:spacing w:after="0"/>
        <w:ind w:left="0"/>
        <w:jc w:val="both"/>
      </w:pPr>
      <w:r>
        <w:rPr>
          <w:rFonts w:ascii="Times New Roman"/>
          <w:b w:val="false"/>
          <w:i w:val="false"/>
          <w:color w:val="000000"/>
          <w:sz w:val="28"/>
        </w:rPr>
        <w:t>
      2021 жылдың 1 қаңтарына Острогорск ауылдық округінде (халықтың жеке ауласы және ЖШС, ШҚ) ірі қара мал 3 647 бас, 3 110 бас ұсақ мал, 538 бас жылқы бар. Оның ішінде:</w:t>
      </w:r>
    </w:p>
    <w:p>
      <w:pPr>
        <w:spacing w:after="0"/>
        <w:ind w:left="0"/>
        <w:jc w:val="both"/>
      </w:pPr>
      <w:r>
        <w:rPr>
          <w:rFonts w:ascii="Times New Roman"/>
          <w:b w:val="false"/>
          <w:i w:val="false"/>
          <w:color w:val="000000"/>
          <w:sz w:val="28"/>
        </w:rPr>
        <w:t>
      Новый Колутон ауылында:</w:t>
      </w:r>
    </w:p>
    <w:p>
      <w:pPr>
        <w:spacing w:after="0"/>
        <w:ind w:left="0"/>
        <w:jc w:val="both"/>
      </w:pPr>
      <w:r>
        <w:rPr>
          <w:rFonts w:ascii="Times New Roman"/>
          <w:b w:val="false"/>
          <w:i w:val="false"/>
          <w:color w:val="000000"/>
          <w:sz w:val="28"/>
        </w:rPr>
        <w:t>
      ірі қара мал 632 бас, оның ішінде 287 бас сиырлар, ұсақ мал 1 134 бас, жылқы 327 бас.</w:t>
      </w:r>
    </w:p>
    <w:p>
      <w:pPr>
        <w:spacing w:after="0"/>
        <w:ind w:left="0"/>
        <w:jc w:val="both"/>
      </w:pPr>
      <w:r>
        <w:rPr>
          <w:rFonts w:ascii="Times New Roman"/>
          <w:b w:val="false"/>
          <w:i w:val="false"/>
          <w:color w:val="000000"/>
          <w:sz w:val="28"/>
        </w:rPr>
        <w:t>
      Жайылым көлемі 1 255 га құрайды.</w:t>
      </w:r>
    </w:p>
    <w:p>
      <w:pPr>
        <w:spacing w:after="0"/>
        <w:ind w:left="0"/>
        <w:jc w:val="both"/>
      </w:pPr>
      <w:r>
        <w:rPr>
          <w:rFonts w:ascii="Times New Roman"/>
          <w:b w:val="false"/>
          <w:i w:val="false"/>
          <w:color w:val="000000"/>
          <w:sz w:val="28"/>
        </w:rPr>
        <w:t>
      Қаракөл ауылында:</w:t>
      </w:r>
    </w:p>
    <w:p>
      <w:pPr>
        <w:spacing w:after="0"/>
        <w:ind w:left="0"/>
        <w:jc w:val="both"/>
      </w:pPr>
      <w:r>
        <w:rPr>
          <w:rFonts w:ascii="Times New Roman"/>
          <w:b w:val="false"/>
          <w:i w:val="false"/>
          <w:color w:val="000000"/>
          <w:sz w:val="28"/>
        </w:rPr>
        <w:t>
      ірі қара мал 294 бас, оның ішінде 102 бас сиырлар, ұсақ мал 1 184 бас, жылқы 154 бас.</w:t>
      </w:r>
    </w:p>
    <w:p>
      <w:pPr>
        <w:spacing w:after="0"/>
        <w:ind w:left="0"/>
        <w:jc w:val="both"/>
      </w:pPr>
      <w:r>
        <w:rPr>
          <w:rFonts w:ascii="Times New Roman"/>
          <w:b w:val="false"/>
          <w:i w:val="false"/>
          <w:color w:val="000000"/>
          <w:sz w:val="28"/>
        </w:rPr>
        <w:t>
      Жайылым көлемі 917 га құрайды.</w:t>
      </w:r>
    </w:p>
    <w:p>
      <w:pPr>
        <w:spacing w:after="0"/>
        <w:ind w:left="0"/>
        <w:jc w:val="both"/>
      </w:pPr>
      <w:r>
        <w:rPr>
          <w:rFonts w:ascii="Times New Roman"/>
          <w:b w:val="false"/>
          <w:i w:val="false"/>
          <w:color w:val="000000"/>
          <w:sz w:val="28"/>
        </w:rPr>
        <w:t>
      Острогорск ауылдық округінің ЖШС, шаруа және фермерлік қожалықтарындағы мал басы: ірі қара мал 2 794 бас, ұсақ қара мал 531 бас, 21 бас жылқы.</w:t>
      </w:r>
    </w:p>
    <w:p>
      <w:pPr>
        <w:spacing w:after="0"/>
        <w:ind w:left="0"/>
        <w:jc w:val="both"/>
      </w:pPr>
      <w:r>
        <w:rPr>
          <w:rFonts w:ascii="Times New Roman"/>
          <w:b w:val="false"/>
          <w:i w:val="false"/>
          <w:color w:val="000000"/>
          <w:sz w:val="28"/>
        </w:rPr>
        <w:t>
      ЖШС, шаруа және фермер қожалықтарының жайылым алаңы 4 200 га құрайды.</w:t>
      </w:r>
    </w:p>
    <w:p>
      <w:pPr>
        <w:spacing w:after="0"/>
        <w:ind w:left="0"/>
        <w:jc w:val="both"/>
      </w:pPr>
      <w:r>
        <w:rPr>
          <w:rFonts w:ascii="Times New Roman"/>
          <w:b w:val="false"/>
          <w:i w:val="false"/>
          <w:color w:val="000000"/>
          <w:sz w:val="28"/>
        </w:rPr>
        <w:t>
      Острогорск ауылдық округі бойынша ауыл шаруашылығы малдарын қамтамасыз ету үшін барлығы 6 372 га жайылымдық жерлер бар. Елді мекен шегінде 2 172 га жайылым бар.</w:t>
      </w:r>
    </w:p>
    <w:p>
      <w:pPr>
        <w:spacing w:after="0"/>
        <w:ind w:left="0"/>
        <w:jc w:val="both"/>
      </w:pPr>
      <w:r>
        <w:rPr>
          <w:rFonts w:ascii="Times New Roman"/>
          <w:b w:val="false"/>
          <w:i w:val="false"/>
          <w:color w:val="000000"/>
          <w:sz w:val="28"/>
        </w:rPr>
        <w:t>
      Острогорск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6. Первомай ауылдық округі. Округте 3 ауылдық елді мекен бар.</w:t>
      </w:r>
    </w:p>
    <w:p>
      <w:pPr>
        <w:spacing w:after="0"/>
        <w:ind w:left="0"/>
        <w:jc w:val="both"/>
      </w:pPr>
      <w:r>
        <w:rPr>
          <w:rFonts w:ascii="Times New Roman"/>
          <w:b w:val="false"/>
          <w:i w:val="false"/>
          <w:color w:val="000000"/>
          <w:sz w:val="28"/>
        </w:rPr>
        <w:t>
      Первомай ауылдық округі аумағының жалпы көлемі 70 209,8 га, оның ішінде егістік – 51 698 га, жайылым жерлері – 10 251,7 га, шабындық жерлері – 807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62 758,4 га;</w:t>
      </w:r>
    </w:p>
    <w:p>
      <w:pPr>
        <w:spacing w:after="0"/>
        <w:ind w:left="0"/>
        <w:jc w:val="both"/>
      </w:pPr>
      <w:r>
        <w:rPr>
          <w:rFonts w:ascii="Times New Roman"/>
          <w:b w:val="false"/>
          <w:i w:val="false"/>
          <w:color w:val="000000"/>
          <w:sz w:val="28"/>
        </w:rPr>
        <w:t>
      елді мекендердің жері – 4 705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65,5 га;</w:t>
      </w:r>
    </w:p>
    <w:p>
      <w:pPr>
        <w:spacing w:after="0"/>
        <w:ind w:left="0"/>
        <w:jc w:val="both"/>
      </w:pPr>
      <w:r>
        <w:rPr>
          <w:rFonts w:ascii="Times New Roman"/>
          <w:b w:val="false"/>
          <w:i w:val="false"/>
          <w:color w:val="000000"/>
          <w:sz w:val="28"/>
        </w:rPr>
        <w:t>
      су қорының жерлері – 559 га;</w:t>
      </w:r>
    </w:p>
    <w:p>
      <w:pPr>
        <w:spacing w:after="0"/>
        <w:ind w:left="0"/>
        <w:jc w:val="both"/>
      </w:pPr>
      <w:r>
        <w:rPr>
          <w:rFonts w:ascii="Times New Roman"/>
          <w:b w:val="false"/>
          <w:i w:val="false"/>
          <w:color w:val="000000"/>
          <w:sz w:val="28"/>
        </w:rPr>
        <w:t>
      қордағы жерлер – 2 122 га.</w:t>
      </w:r>
    </w:p>
    <w:p>
      <w:pPr>
        <w:spacing w:after="0"/>
        <w:ind w:left="0"/>
        <w:jc w:val="both"/>
      </w:pPr>
      <w:r>
        <w:rPr>
          <w:rFonts w:ascii="Times New Roman"/>
          <w:b w:val="false"/>
          <w:i w:val="false"/>
          <w:color w:val="000000"/>
          <w:sz w:val="28"/>
        </w:rPr>
        <w:t>
      Табиғи жағдайлары бойынша Первомай ауылдық округінің аумағы орташа қуаң аймақта орналасқан. Климаттың басты ерекшелігі-оның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Первомай ауылдық округінің жер пайдалануы құрғақ дала аймағында орналасқан, онда шалғынды типтік, шалғынды сортаң топырақ кең таралған.</w:t>
      </w:r>
    </w:p>
    <w:p>
      <w:pPr>
        <w:spacing w:after="0"/>
        <w:ind w:left="0"/>
        <w:jc w:val="both"/>
      </w:pPr>
      <w:r>
        <w:rPr>
          <w:rFonts w:ascii="Times New Roman"/>
          <w:b w:val="false"/>
          <w:i w:val="false"/>
          <w:color w:val="000000"/>
          <w:sz w:val="28"/>
        </w:rPr>
        <w:t>
      2021 жылдың 1 қаңтарына Первомай ауылдық округінде (халықтың жеке ауласы және ЖШС, ШҚ) ірі қара мал 3 131 бас, 2 253 бас ұсақ мал, 478 бас жылқы бар. Оның ішінде:</w:t>
      </w:r>
    </w:p>
    <w:p>
      <w:pPr>
        <w:spacing w:after="0"/>
        <w:ind w:left="0"/>
        <w:jc w:val="both"/>
      </w:pPr>
      <w:r>
        <w:rPr>
          <w:rFonts w:ascii="Times New Roman"/>
          <w:b w:val="false"/>
          <w:i w:val="false"/>
          <w:color w:val="000000"/>
          <w:sz w:val="28"/>
        </w:rPr>
        <w:t>
      Первомайка ауылында:</w:t>
      </w:r>
    </w:p>
    <w:p>
      <w:pPr>
        <w:spacing w:after="0"/>
        <w:ind w:left="0"/>
        <w:jc w:val="both"/>
      </w:pPr>
      <w:r>
        <w:rPr>
          <w:rFonts w:ascii="Times New Roman"/>
          <w:b w:val="false"/>
          <w:i w:val="false"/>
          <w:color w:val="000000"/>
          <w:sz w:val="28"/>
        </w:rPr>
        <w:t>
      ірі қара мал 808 бас, оның ішінде 323 бас сиырлар, ұсақ мал 1 120 бас, жылқы 294 бас.</w:t>
      </w:r>
    </w:p>
    <w:p>
      <w:pPr>
        <w:spacing w:after="0"/>
        <w:ind w:left="0"/>
        <w:jc w:val="both"/>
      </w:pPr>
      <w:r>
        <w:rPr>
          <w:rFonts w:ascii="Times New Roman"/>
          <w:b w:val="false"/>
          <w:i w:val="false"/>
          <w:color w:val="000000"/>
          <w:sz w:val="28"/>
        </w:rPr>
        <w:t>
      Жайылым көлемі 1 174 га құрайды.</w:t>
      </w:r>
    </w:p>
    <w:p>
      <w:pPr>
        <w:spacing w:after="0"/>
        <w:ind w:left="0"/>
        <w:jc w:val="both"/>
      </w:pPr>
      <w:r>
        <w:rPr>
          <w:rFonts w:ascii="Times New Roman"/>
          <w:b w:val="false"/>
          <w:i w:val="false"/>
          <w:color w:val="000000"/>
          <w:sz w:val="28"/>
        </w:rPr>
        <w:t>
      Лозовое ауылында:</w:t>
      </w:r>
    </w:p>
    <w:p>
      <w:pPr>
        <w:spacing w:after="0"/>
        <w:ind w:left="0"/>
        <w:jc w:val="both"/>
      </w:pPr>
      <w:r>
        <w:rPr>
          <w:rFonts w:ascii="Times New Roman"/>
          <w:b w:val="false"/>
          <w:i w:val="false"/>
          <w:color w:val="000000"/>
          <w:sz w:val="28"/>
        </w:rPr>
        <w:t>
      ірі қара мал 298 бас, оның ішінде 113 бас сиырлар, ұсақ мал 69 бас, жылқы 25 бас.</w:t>
      </w:r>
    </w:p>
    <w:p>
      <w:pPr>
        <w:spacing w:after="0"/>
        <w:ind w:left="0"/>
        <w:jc w:val="both"/>
      </w:pPr>
      <w:r>
        <w:rPr>
          <w:rFonts w:ascii="Times New Roman"/>
          <w:b w:val="false"/>
          <w:i w:val="false"/>
          <w:color w:val="000000"/>
          <w:sz w:val="28"/>
        </w:rPr>
        <w:t>
      Жайылым көлемі 632 га құрайды.</w:t>
      </w:r>
    </w:p>
    <w:p>
      <w:pPr>
        <w:spacing w:after="0"/>
        <w:ind w:left="0"/>
        <w:jc w:val="both"/>
      </w:pPr>
      <w:r>
        <w:rPr>
          <w:rFonts w:ascii="Times New Roman"/>
          <w:b w:val="false"/>
          <w:i w:val="false"/>
          <w:color w:val="000000"/>
          <w:sz w:val="28"/>
        </w:rPr>
        <w:t>
      Камышенка ауылында:</w:t>
      </w:r>
    </w:p>
    <w:p>
      <w:pPr>
        <w:spacing w:after="0"/>
        <w:ind w:left="0"/>
        <w:jc w:val="both"/>
      </w:pPr>
      <w:r>
        <w:rPr>
          <w:rFonts w:ascii="Times New Roman"/>
          <w:b w:val="false"/>
          <w:i w:val="false"/>
          <w:color w:val="000000"/>
          <w:sz w:val="28"/>
        </w:rPr>
        <w:t>
      ірі қара мал - 172 бас, оның ішінде 102 бас сиырлар, ұсақ мал – 649 бас, жылқы 74 бас.</w:t>
      </w:r>
    </w:p>
    <w:p>
      <w:pPr>
        <w:spacing w:after="0"/>
        <w:ind w:left="0"/>
        <w:jc w:val="both"/>
      </w:pPr>
      <w:r>
        <w:rPr>
          <w:rFonts w:ascii="Times New Roman"/>
          <w:b w:val="false"/>
          <w:i w:val="false"/>
          <w:color w:val="000000"/>
          <w:sz w:val="28"/>
        </w:rPr>
        <w:t>
      Жайылым көлемі 1 650 га құрайды.</w:t>
      </w:r>
    </w:p>
    <w:p>
      <w:pPr>
        <w:spacing w:after="0"/>
        <w:ind w:left="0"/>
        <w:jc w:val="both"/>
      </w:pPr>
      <w:r>
        <w:rPr>
          <w:rFonts w:ascii="Times New Roman"/>
          <w:b w:val="false"/>
          <w:i w:val="false"/>
          <w:color w:val="000000"/>
          <w:sz w:val="28"/>
        </w:rPr>
        <w:t>
      Первомай ауылдық округінің ЖШС, шаруа және фермерлік қожалықтарындағы мал басы: ірі қара мал 1 853 бас, ұсақ қара мал 415 бас, 85 бас жылқы.</w:t>
      </w:r>
    </w:p>
    <w:p>
      <w:pPr>
        <w:spacing w:after="0"/>
        <w:ind w:left="0"/>
        <w:jc w:val="both"/>
      </w:pPr>
      <w:r>
        <w:rPr>
          <w:rFonts w:ascii="Times New Roman"/>
          <w:b w:val="false"/>
          <w:i w:val="false"/>
          <w:color w:val="000000"/>
          <w:sz w:val="28"/>
        </w:rPr>
        <w:t>
      ЖШС, шаруа және фермер қожалықтарының жайылым алаңы 10 251,7 га құрайды.</w:t>
      </w:r>
    </w:p>
    <w:p>
      <w:pPr>
        <w:spacing w:after="0"/>
        <w:ind w:left="0"/>
        <w:jc w:val="both"/>
      </w:pPr>
      <w:r>
        <w:rPr>
          <w:rFonts w:ascii="Times New Roman"/>
          <w:b w:val="false"/>
          <w:i w:val="false"/>
          <w:color w:val="000000"/>
          <w:sz w:val="28"/>
        </w:rPr>
        <w:t>
      Первомай ауылдық округі бойынша ауыл шаруашылығы малдарын қамтамасыз ету үшін барлығы 13 708 га жайылымдық жерлер бар. Елді мекен шегінде 3 456 га жайылым бар.</w:t>
      </w:r>
    </w:p>
    <w:p>
      <w:pPr>
        <w:spacing w:after="0"/>
        <w:ind w:left="0"/>
        <w:jc w:val="both"/>
      </w:pPr>
      <w:r>
        <w:rPr>
          <w:rFonts w:ascii="Times New Roman"/>
          <w:b w:val="false"/>
          <w:i w:val="false"/>
          <w:color w:val="000000"/>
          <w:sz w:val="28"/>
        </w:rPr>
        <w:t>
      Первомай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7. Николаев ауылдық округі. Округте 3 ауылдық елді мекен бар.</w:t>
      </w:r>
    </w:p>
    <w:p>
      <w:pPr>
        <w:spacing w:after="0"/>
        <w:ind w:left="0"/>
        <w:jc w:val="both"/>
      </w:pPr>
      <w:r>
        <w:rPr>
          <w:rFonts w:ascii="Times New Roman"/>
          <w:b w:val="false"/>
          <w:i w:val="false"/>
          <w:color w:val="000000"/>
          <w:sz w:val="28"/>
        </w:rPr>
        <w:t>
      Николаев ауылдық округі аумағының жалпы көлемі 55 608,8 га, оның ішінде егістік – 31 167 га, жайылым жерлері – 14 268,3 га, шабындық жерлері – 837,8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46 273,1 га;</w:t>
      </w:r>
    </w:p>
    <w:p>
      <w:pPr>
        <w:spacing w:after="0"/>
        <w:ind w:left="0"/>
        <w:jc w:val="both"/>
      </w:pPr>
      <w:r>
        <w:rPr>
          <w:rFonts w:ascii="Times New Roman"/>
          <w:b w:val="false"/>
          <w:i w:val="false"/>
          <w:color w:val="000000"/>
          <w:sz w:val="28"/>
        </w:rPr>
        <w:t>
      елді мекендердің жері – 5 397,7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42,0 га;</w:t>
      </w:r>
    </w:p>
    <w:p>
      <w:pPr>
        <w:spacing w:after="0"/>
        <w:ind w:left="0"/>
        <w:jc w:val="both"/>
      </w:pPr>
      <w:r>
        <w:rPr>
          <w:rFonts w:ascii="Times New Roman"/>
          <w:b w:val="false"/>
          <w:i w:val="false"/>
          <w:color w:val="000000"/>
          <w:sz w:val="28"/>
        </w:rPr>
        <w:t>
      су қорының жерлері – 765 га;</w:t>
      </w:r>
    </w:p>
    <w:p>
      <w:pPr>
        <w:spacing w:after="0"/>
        <w:ind w:left="0"/>
        <w:jc w:val="both"/>
      </w:pPr>
      <w:r>
        <w:rPr>
          <w:rFonts w:ascii="Times New Roman"/>
          <w:b w:val="false"/>
          <w:i w:val="false"/>
          <w:color w:val="000000"/>
          <w:sz w:val="28"/>
        </w:rPr>
        <w:t>
      қордағы жерлер – 3 131 га.</w:t>
      </w:r>
    </w:p>
    <w:p>
      <w:pPr>
        <w:spacing w:after="0"/>
        <w:ind w:left="0"/>
        <w:jc w:val="both"/>
      </w:pPr>
      <w:r>
        <w:rPr>
          <w:rFonts w:ascii="Times New Roman"/>
          <w:b w:val="false"/>
          <w:i w:val="false"/>
          <w:color w:val="000000"/>
          <w:sz w:val="28"/>
        </w:rPr>
        <w:t>
      Табиғи жағдайлары бойынша Николаев ауылдық округінің аумағы орташа қуаң аймақта орналасқан. Климаттың басты ерекшелігі - оның континенталдылығы, ол маусымдық және күнделікті температураның күрт секірулерінде көрінеді.</w:t>
      </w:r>
    </w:p>
    <w:p>
      <w:pPr>
        <w:spacing w:after="0"/>
        <w:ind w:left="0"/>
        <w:jc w:val="both"/>
      </w:pPr>
      <w:r>
        <w:rPr>
          <w:rFonts w:ascii="Times New Roman"/>
          <w:b w:val="false"/>
          <w:i w:val="false"/>
          <w:color w:val="000000"/>
          <w:sz w:val="28"/>
        </w:rPr>
        <w:t>
      Николаев ауылдық округінің жер пайдалануы саздақ құмды және қиыршық тасты аллювиалды топырақтардан тұрады, олар үшінші саздарда, ал кей жерлерде қатты палеозой жыныстарында орналасқан.</w:t>
      </w:r>
    </w:p>
    <w:p>
      <w:pPr>
        <w:spacing w:after="0"/>
        <w:ind w:left="0"/>
        <w:jc w:val="both"/>
      </w:pPr>
      <w:r>
        <w:rPr>
          <w:rFonts w:ascii="Times New Roman"/>
          <w:b w:val="false"/>
          <w:i w:val="false"/>
          <w:color w:val="000000"/>
          <w:sz w:val="28"/>
        </w:rPr>
        <w:t>
      2021 жылдың 1 қаңтарына Николаев ауылдық округінде (халықтың жеке ауласы және ЖШС, ШҚ) ірі қара мал 1 085 бас, 1 613 бас ұсақ мал, 766 бас жылқы бар. Оның ішінде:</w:t>
      </w:r>
    </w:p>
    <w:p>
      <w:pPr>
        <w:spacing w:after="0"/>
        <w:ind w:left="0"/>
        <w:jc w:val="both"/>
      </w:pPr>
      <w:r>
        <w:rPr>
          <w:rFonts w:ascii="Times New Roman"/>
          <w:b w:val="false"/>
          <w:i w:val="false"/>
          <w:color w:val="000000"/>
          <w:sz w:val="28"/>
        </w:rPr>
        <w:t>
      Петровка ауылында:</w:t>
      </w:r>
    </w:p>
    <w:p>
      <w:pPr>
        <w:spacing w:after="0"/>
        <w:ind w:left="0"/>
        <w:jc w:val="both"/>
      </w:pPr>
      <w:r>
        <w:rPr>
          <w:rFonts w:ascii="Times New Roman"/>
          <w:b w:val="false"/>
          <w:i w:val="false"/>
          <w:color w:val="000000"/>
          <w:sz w:val="28"/>
        </w:rPr>
        <w:t>
      ірі қара мал 709 бас, оның ішінде 197 бас сиырлар, ұсақ мал 656 бас, жылқы 216 бас.</w:t>
      </w:r>
    </w:p>
    <w:p>
      <w:pPr>
        <w:spacing w:after="0"/>
        <w:ind w:left="0"/>
        <w:jc w:val="both"/>
      </w:pPr>
      <w:r>
        <w:rPr>
          <w:rFonts w:ascii="Times New Roman"/>
          <w:b w:val="false"/>
          <w:i w:val="false"/>
          <w:color w:val="000000"/>
          <w:sz w:val="28"/>
        </w:rPr>
        <w:t>
      Жайылым көлемі 2 547 га құрайды.</w:t>
      </w:r>
    </w:p>
    <w:p>
      <w:pPr>
        <w:spacing w:after="0"/>
        <w:ind w:left="0"/>
        <w:jc w:val="both"/>
      </w:pPr>
      <w:r>
        <w:rPr>
          <w:rFonts w:ascii="Times New Roman"/>
          <w:b w:val="false"/>
          <w:i w:val="false"/>
          <w:color w:val="000000"/>
          <w:sz w:val="28"/>
        </w:rPr>
        <w:t>
      Өрнек ауылында:</w:t>
      </w:r>
    </w:p>
    <w:p>
      <w:pPr>
        <w:spacing w:after="0"/>
        <w:ind w:left="0"/>
        <w:jc w:val="both"/>
      </w:pPr>
      <w:r>
        <w:rPr>
          <w:rFonts w:ascii="Times New Roman"/>
          <w:b w:val="false"/>
          <w:i w:val="false"/>
          <w:color w:val="000000"/>
          <w:sz w:val="28"/>
        </w:rPr>
        <w:t>
      ірі қара мал 434 бас, оның ішінде 147 бас сиырлар, ұсақ мал 347 бас, жылқы 103 бас.</w:t>
      </w:r>
    </w:p>
    <w:p>
      <w:pPr>
        <w:spacing w:after="0"/>
        <w:ind w:left="0"/>
        <w:jc w:val="both"/>
      </w:pPr>
      <w:r>
        <w:rPr>
          <w:rFonts w:ascii="Times New Roman"/>
          <w:b w:val="false"/>
          <w:i w:val="false"/>
          <w:color w:val="000000"/>
          <w:sz w:val="28"/>
        </w:rPr>
        <w:t>
      Жайылым көлемі 868 га құрайды.</w:t>
      </w:r>
    </w:p>
    <w:p>
      <w:pPr>
        <w:spacing w:after="0"/>
        <w:ind w:left="0"/>
        <w:jc w:val="both"/>
      </w:pPr>
      <w:r>
        <w:rPr>
          <w:rFonts w:ascii="Times New Roman"/>
          <w:b w:val="false"/>
          <w:i w:val="false"/>
          <w:color w:val="000000"/>
          <w:sz w:val="28"/>
        </w:rPr>
        <w:t>
      Жамбыл ауылында:</w:t>
      </w:r>
    </w:p>
    <w:p>
      <w:pPr>
        <w:spacing w:after="0"/>
        <w:ind w:left="0"/>
        <w:jc w:val="both"/>
      </w:pPr>
      <w:r>
        <w:rPr>
          <w:rFonts w:ascii="Times New Roman"/>
          <w:b w:val="false"/>
          <w:i w:val="false"/>
          <w:color w:val="000000"/>
          <w:sz w:val="28"/>
        </w:rPr>
        <w:t>
      ірі қара мал - 700 бас, оның ішінде 163 бас сиырлар, ұсақ мал – 321 бас, жылқы 247 бас.</w:t>
      </w:r>
    </w:p>
    <w:p>
      <w:pPr>
        <w:spacing w:after="0"/>
        <w:ind w:left="0"/>
        <w:jc w:val="both"/>
      </w:pPr>
      <w:r>
        <w:rPr>
          <w:rFonts w:ascii="Times New Roman"/>
          <w:b w:val="false"/>
          <w:i w:val="false"/>
          <w:color w:val="000000"/>
          <w:sz w:val="28"/>
        </w:rPr>
        <w:t>
      Жайылым көлемі 1 478 га құрайды.</w:t>
      </w:r>
    </w:p>
    <w:p>
      <w:pPr>
        <w:spacing w:after="0"/>
        <w:ind w:left="0"/>
        <w:jc w:val="both"/>
      </w:pPr>
      <w:r>
        <w:rPr>
          <w:rFonts w:ascii="Times New Roman"/>
          <w:b w:val="false"/>
          <w:i w:val="false"/>
          <w:color w:val="000000"/>
          <w:sz w:val="28"/>
        </w:rPr>
        <w:t>
      Николаев ауылдық округінің ЖШС, шаруа және фермерлік қожалықтарындағы мал басы: ірі қара мал 1 085 бас, ұсақ қара мал 289 бас, 200 бас жылқы.</w:t>
      </w:r>
    </w:p>
    <w:p>
      <w:pPr>
        <w:spacing w:after="0"/>
        <w:ind w:left="0"/>
        <w:jc w:val="both"/>
      </w:pPr>
      <w:r>
        <w:rPr>
          <w:rFonts w:ascii="Times New Roman"/>
          <w:b w:val="false"/>
          <w:i w:val="false"/>
          <w:color w:val="000000"/>
          <w:sz w:val="28"/>
        </w:rPr>
        <w:t>
      ЖШС, шаруа және фермер қожалықтарының жайылым алаңы 14 268,3 га құрайды.</w:t>
      </w:r>
    </w:p>
    <w:p>
      <w:pPr>
        <w:spacing w:after="0"/>
        <w:ind w:left="0"/>
        <w:jc w:val="both"/>
      </w:pPr>
      <w:r>
        <w:rPr>
          <w:rFonts w:ascii="Times New Roman"/>
          <w:b w:val="false"/>
          <w:i w:val="false"/>
          <w:color w:val="000000"/>
          <w:sz w:val="28"/>
        </w:rPr>
        <w:t>
      Николаев ауылдық округі бойынша ауыл шаруашылығы малдарын қамтамасыз ету үшін барлығы 19 161,3 га жайылымдық жерлер бар. Елді мекен шегінде 4 893 га жайылым бар.</w:t>
      </w:r>
    </w:p>
    <w:p>
      <w:pPr>
        <w:spacing w:after="0"/>
        <w:ind w:left="0"/>
        <w:jc w:val="both"/>
      </w:pPr>
      <w:r>
        <w:rPr>
          <w:rFonts w:ascii="Times New Roman"/>
          <w:b w:val="false"/>
          <w:i w:val="false"/>
          <w:color w:val="000000"/>
          <w:sz w:val="28"/>
        </w:rPr>
        <w:t>
      Николаев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8. Старый Колутон ауылдық округі. Округте 4 ауылдық елді мекен бар.</w:t>
      </w:r>
    </w:p>
    <w:p>
      <w:pPr>
        <w:spacing w:after="0"/>
        <w:ind w:left="0"/>
        <w:jc w:val="both"/>
      </w:pPr>
      <w:r>
        <w:rPr>
          <w:rFonts w:ascii="Times New Roman"/>
          <w:b w:val="false"/>
          <w:i w:val="false"/>
          <w:color w:val="000000"/>
          <w:sz w:val="28"/>
        </w:rPr>
        <w:t>
      Старый Колутон ауылдық округі аумағының жалпы көлемі 49 709,6 га, оның ішінде егістік – 22 705 га, жайылым жерлері – 11 786,7 га, шабындық жерлері – 7 370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41 861,7 га;</w:t>
      </w:r>
    </w:p>
    <w:p>
      <w:pPr>
        <w:spacing w:after="0"/>
        <w:ind w:left="0"/>
        <w:jc w:val="both"/>
      </w:pPr>
      <w:r>
        <w:rPr>
          <w:rFonts w:ascii="Times New Roman"/>
          <w:b w:val="false"/>
          <w:i w:val="false"/>
          <w:color w:val="000000"/>
          <w:sz w:val="28"/>
        </w:rPr>
        <w:t>
      елді мекендердің жері – 3 661,9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0,1 га;</w:t>
      </w:r>
    </w:p>
    <w:p>
      <w:pPr>
        <w:spacing w:after="0"/>
        <w:ind w:left="0"/>
        <w:jc w:val="both"/>
      </w:pPr>
      <w:r>
        <w:rPr>
          <w:rFonts w:ascii="Times New Roman"/>
          <w:b w:val="false"/>
          <w:i w:val="false"/>
          <w:color w:val="000000"/>
          <w:sz w:val="28"/>
        </w:rPr>
        <w:t>
      су қорының жерлері – 1 204 га;</w:t>
      </w:r>
    </w:p>
    <w:p>
      <w:pPr>
        <w:spacing w:after="0"/>
        <w:ind w:left="0"/>
        <w:jc w:val="both"/>
      </w:pPr>
      <w:r>
        <w:rPr>
          <w:rFonts w:ascii="Times New Roman"/>
          <w:b w:val="false"/>
          <w:i w:val="false"/>
          <w:color w:val="000000"/>
          <w:sz w:val="28"/>
        </w:rPr>
        <w:t>
      қордағы жерлер – 2 982 га.</w:t>
      </w:r>
    </w:p>
    <w:p>
      <w:pPr>
        <w:spacing w:after="0"/>
        <w:ind w:left="0"/>
        <w:jc w:val="both"/>
      </w:pPr>
      <w:r>
        <w:rPr>
          <w:rFonts w:ascii="Times New Roman"/>
          <w:b w:val="false"/>
          <w:i w:val="false"/>
          <w:color w:val="000000"/>
          <w:sz w:val="28"/>
        </w:rPr>
        <w:t>
      Табиғи жағдайлары бойынша Старый Колутон ауылдық округінің аумағы көктемгі-жазғы кезеңнің құрғақшылығымен, жоғары жазғы және төмен қысқы температуралармен, жылдар бойынша атмосфералық жауын-шашынның жеткіліксіз және тұрақсыз мөлшерімен сипатталатын күрт континенталды климат аймағында орналасқан.</w:t>
      </w:r>
    </w:p>
    <w:p>
      <w:pPr>
        <w:spacing w:after="0"/>
        <w:ind w:left="0"/>
        <w:jc w:val="both"/>
      </w:pPr>
      <w:r>
        <w:rPr>
          <w:rFonts w:ascii="Times New Roman"/>
          <w:b w:val="false"/>
          <w:i w:val="false"/>
          <w:color w:val="000000"/>
          <w:sz w:val="28"/>
        </w:rPr>
        <w:t>
      Старый Колутон ауылдық округінің жерді пайдалануы құрғақ дала аймағында орналасқан, мұнда аймақтық топырақ қуаты аз қара - 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2021 жылдың 1 қаңтарына Старый Колутон ауылдық округінде (халықтың жеке ауласы және ЖШС, ШҚ) ірі қара мал 2 753 бас, 4 080 бас ұсақ мал, 604 бас жылқы бар. Оның ішінде:</w:t>
      </w:r>
    </w:p>
    <w:p>
      <w:pPr>
        <w:spacing w:after="0"/>
        <w:ind w:left="0"/>
        <w:jc w:val="both"/>
      </w:pPr>
      <w:r>
        <w:rPr>
          <w:rFonts w:ascii="Times New Roman"/>
          <w:b w:val="false"/>
          <w:i w:val="false"/>
          <w:color w:val="000000"/>
          <w:sz w:val="28"/>
        </w:rPr>
        <w:t>
      Старый Колутон ауылында:</w:t>
      </w:r>
    </w:p>
    <w:p>
      <w:pPr>
        <w:spacing w:after="0"/>
        <w:ind w:left="0"/>
        <w:jc w:val="both"/>
      </w:pPr>
      <w:r>
        <w:rPr>
          <w:rFonts w:ascii="Times New Roman"/>
          <w:b w:val="false"/>
          <w:i w:val="false"/>
          <w:color w:val="000000"/>
          <w:sz w:val="28"/>
        </w:rPr>
        <w:t>
      ірі қара мал 552 бас, оның ішінде 276 бас сиырлар, ұсақ мал 1 389 бас, жылқы 252 бас.</w:t>
      </w:r>
    </w:p>
    <w:p>
      <w:pPr>
        <w:spacing w:after="0"/>
        <w:ind w:left="0"/>
        <w:jc w:val="both"/>
      </w:pPr>
      <w:r>
        <w:rPr>
          <w:rFonts w:ascii="Times New Roman"/>
          <w:b w:val="false"/>
          <w:i w:val="false"/>
          <w:color w:val="000000"/>
          <w:sz w:val="28"/>
        </w:rPr>
        <w:t>
      Жайылым көлемі 873 га құрайды.</w:t>
      </w:r>
    </w:p>
    <w:p>
      <w:pPr>
        <w:spacing w:after="0"/>
        <w:ind w:left="0"/>
        <w:jc w:val="both"/>
      </w:pPr>
      <w:r>
        <w:rPr>
          <w:rFonts w:ascii="Times New Roman"/>
          <w:b w:val="false"/>
          <w:i w:val="false"/>
          <w:color w:val="000000"/>
          <w:sz w:val="28"/>
        </w:rPr>
        <w:t>
      Еңбек ауылында:</w:t>
      </w:r>
    </w:p>
    <w:p>
      <w:pPr>
        <w:spacing w:after="0"/>
        <w:ind w:left="0"/>
        <w:jc w:val="both"/>
      </w:pPr>
      <w:r>
        <w:rPr>
          <w:rFonts w:ascii="Times New Roman"/>
          <w:b w:val="false"/>
          <w:i w:val="false"/>
          <w:color w:val="000000"/>
          <w:sz w:val="28"/>
        </w:rPr>
        <w:t>
      ірі қара мал 99 бас, оның ішінде 49 бас сиырлар, ұсақ мал 468 бас, жылқы 88 бас.</w:t>
      </w:r>
    </w:p>
    <w:p>
      <w:pPr>
        <w:spacing w:after="0"/>
        <w:ind w:left="0"/>
        <w:jc w:val="both"/>
      </w:pPr>
      <w:r>
        <w:rPr>
          <w:rFonts w:ascii="Times New Roman"/>
          <w:b w:val="false"/>
          <w:i w:val="false"/>
          <w:color w:val="000000"/>
          <w:sz w:val="28"/>
        </w:rPr>
        <w:t>
      Жайылым көлемі 345 га құрайды.</w:t>
      </w:r>
    </w:p>
    <w:p>
      <w:pPr>
        <w:spacing w:after="0"/>
        <w:ind w:left="0"/>
        <w:jc w:val="both"/>
      </w:pPr>
      <w:r>
        <w:rPr>
          <w:rFonts w:ascii="Times New Roman"/>
          <w:b w:val="false"/>
          <w:i w:val="false"/>
          <w:color w:val="000000"/>
          <w:sz w:val="28"/>
        </w:rPr>
        <w:t>
      Ковыленка ауылында:</w:t>
      </w:r>
    </w:p>
    <w:p>
      <w:pPr>
        <w:spacing w:after="0"/>
        <w:ind w:left="0"/>
        <w:jc w:val="both"/>
      </w:pPr>
      <w:r>
        <w:rPr>
          <w:rFonts w:ascii="Times New Roman"/>
          <w:b w:val="false"/>
          <w:i w:val="false"/>
          <w:color w:val="000000"/>
          <w:sz w:val="28"/>
        </w:rPr>
        <w:t>
      ірі қара мал 328 бас, оның ішінде 114 бас сиырлар, ұсақ мал 1 316 бас, жылқы 180 бас.</w:t>
      </w:r>
    </w:p>
    <w:p>
      <w:pPr>
        <w:spacing w:after="0"/>
        <w:ind w:left="0"/>
        <w:jc w:val="both"/>
      </w:pPr>
      <w:r>
        <w:rPr>
          <w:rFonts w:ascii="Times New Roman"/>
          <w:b w:val="false"/>
          <w:i w:val="false"/>
          <w:color w:val="000000"/>
          <w:sz w:val="28"/>
        </w:rPr>
        <w:t>
      Жайылым көлемі 960 га құрайды.</w:t>
      </w:r>
    </w:p>
    <w:p>
      <w:pPr>
        <w:spacing w:after="0"/>
        <w:ind w:left="0"/>
        <w:jc w:val="both"/>
      </w:pPr>
      <w:r>
        <w:rPr>
          <w:rFonts w:ascii="Times New Roman"/>
          <w:b w:val="false"/>
          <w:i w:val="false"/>
          <w:color w:val="000000"/>
          <w:sz w:val="28"/>
        </w:rPr>
        <w:t>
      Қоскөл ауылында:</w:t>
      </w:r>
    </w:p>
    <w:p>
      <w:pPr>
        <w:spacing w:after="0"/>
        <w:ind w:left="0"/>
        <w:jc w:val="both"/>
      </w:pPr>
      <w:r>
        <w:rPr>
          <w:rFonts w:ascii="Times New Roman"/>
          <w:b w:val="false"/>
          <w:i w:val="false"/>
          <w:color w:val="000000"/>
          <w:sz w:val="28"/>
        </w:rPr>
        <w:t>
      ірі қара мал 86 бас, оның ішінде 43 бас сиырлар, ұсақ мал 896 бас, жылқы 56 бас.</w:t>
      </w:r>
    </w:p>
    <w:p>
      <w:pPr>
        <w:spacing w:after="0"/>
        <w:ind w:left="0"/>
        <w:jc w:val="both"/>
      </w:pPr>
      <w:r>
        <w:rPr>
          <w:rFonts w:ascii="Times New Roman"/>
          <w:b w:val="false"/>
          <w:i w:val="false"/>
          <w:color w:val="000000"/>
          <w:sz w:val="28"/>
        </w:rPr>
        <w:t>
      Жайылым көлемі 804 га құрайды.</w:t>
      </w:r>
    </w:p>
    <w:p>
      <w:pPr>
        <w:spacing w:after="0"/>
        <w:ind w:left="0"/>
        <w:jc w:val="both"/>
      </w:pPr>
      <w:r>
        <w:rPr>
          <w:rFonts w:ascii="Times New Roman"/>
          <w:b w:val="false"/>
          <w:i w:val="false"/>
          <w:color w:val="000000"/>
          <w:sz w:val="28"/>
        </w:rPr>
        <w:t>
      Старый Колутон ауылдық округінің ЖШС, шаруа және фермерлік қожалықтарындағы мал басы: ірі қара мал 1 688 бас, ұсақ қара мал 15 бас, 28 бас жылқы.</w:t>
      </w:r>
    </w:p>
    <w:p>
      <w:pPr>
        <w:spacing w:after="0"/>
        <w:ind w:left="0"/>
        <w:jc w:val="both"/>
      </w:pPr>
      <w:r>
        <w:rPr>
          <w:rFonts w:ascii="Times New Roman"/>
          <w:b w:val="false"/>
          <w:i w:val="false"/>
          <w:color w:val="000000"/>
          <w:sz w:val="28"/>
        </w:rPr>
        <w:t>
      ЖШС, шаруа және фермер қожалықтарының жайылым алаңы 11 786,7 га құрайды.</w:t>
      </w:r>
    </w:p>
    <w:p>
      <w:pPr>
        <w:spacing w:after="0"/>
        <w:ind w:left="0"/>
        <w:jc w:val="both"/>
      </w:pPr>
      <w:r>
        <w:rPr>
          <w:rFonts w:ascii="Times New Roman"/>
          <w:b w:val="false"/>
          <w:i w:val="false"/>
          <w:color w:val="000000"/>
          <w:sz w:val="28"/>
        </w:rPr>
        <w:t>
      Старый Колутон ауылдық округі бойынша ауыл шаруашылығы малдарын қамтамасыз ету үшін барлығы 14 768,7 га жайылымдық жерлер бар. Елді мекен шегінде 2 982 га жайылым бар.</w:t>
      </w:r>
    </w:p>
    <w:p>
      <w:pPr>
        <w:spacing w:after="0"/>
        <w:ind w:left="0"/>
        <w:jc w:val="both"/>
      </w:pPr>
      <w:r>
        <w:rPr>
          <w:rFonts w:ascii="Times New Roman"/>
          <w:b w:val="false"/>
          <w:i w:val="false"/>
          <w:color w:val="000000"/>
          <w:sz w:val="28"/>
        </w:rPr>
        <w:t>
      Старый Колутон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9. Ұзынкөл ауылдық округі. Округте 3 ауылдық елді мекен бар.</w:t>
      </w:r>
    </w:p>
    <w:p>
      <w:pPr>
        <w:spacing w:after="0"/>
        <w:ind w:left="0"/>
        <w:jc w:val="both"/>
      </w:pPr>
      <w:r>
        <w:rPr>
          <w:rFonts w:ascii="Times New Roman"/>
          <w:b w:val="false"/>
          <w:i w:val="false"/>
          <w:color w:val="000000"/>
          <w:sz w:val="28"/>
        </w:rPr>
        <w:t>
      Ұзынкөл ауылдық округі аумағының жалпы көлемі 152 302,2 га, оның ішінде егістік – 89 606,7 га, жайылым жерлері – 20 740,3 га, шабындық жерлері – 5 593,0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115 940,3 га;</w:t>
      </w:r>
    </w:p>
    <w:p>
      <w:pPr>
        <w:spacing w:after="0"/>
        <w:ind w:left="0"/>
        <w:jc w:val="both"/>
      </w:pPr>
      <w:r>
        <w:rPr>
          <w:rFonts w:ascii="Times New Roman"/>
          <w:b w:val="false"/>
          <w:i w:val="false"/>
          <w:color w:val="000000"/>
          <w:sz w:val="28"/>
        </w:rPr>
        <w:t>
      елді мекендердің жері – 12 770,8 га;</w:t>
      </w:r>
    </w:p>
    <w:p>
      <w:pPr>
        <w:spacing w:after="0"/>
        <w:ind w:left="0"/>
        <w:jc w:val="both"/>
      </w:pPr>
      <w:r>
        <w:rPr>
          <w:rFonts w:ascii="Times New Roman"/>
          <w:b w:val="false"/>
          <w:i w:val="false"/>
          <w:color w:val="000000"/>
          <w:sz w:val="28"/>
        </w:rPr>
        <w:t>
      су қорының жерлері – 3 424 га;</w:t>
      </w:r>
    </w:p>
    <w:p>
      <w:pPr>
        <w:spacing w:after="0"/>
        <w:ind w:left="0"/>
        <w:jc w:val="both"/>
      </w:pPr>
      <w:r>
        <w:rPr>
          <w:rFonts w:ascii="Times New Roman"/>
          <w:b w:val="false"/>
          <w:i w:val="false"/>
          <w:color w:val="000000"/>
          <w:sz w:val="28"/>
        </w:rPr>
        <w:t>
      қордағы жерлер – 20 167,1 га.</w:t>
      </w:r>
    </w:p>
    <w:p>
      <w:pPr>
        <w:spacing w:after="0"/>
        <w:ind w:left="0"/>
        <w:jc w:val="both"/>
      </w:pPr>
      <w:r>
        <w:rPr>
          <w:rFonts w:ascii="Times New Roman"/>
          <w:b w:val="false"/>
          <w:i w:val="false"/>
          <w:color w:val="000000"/>
          <w:sz w:val="28"/>
        </w:rPr>
        <w:t>
      Табиғи жағдайлары бойынша Ұзынкөл ауылдық округінің аумағы орташа қуаң аймақта орналасқан. Климаттың басты ерекшелігі - 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Ұзынкөл ауылдық округінің жер пайдалануы құрғақ дала аймағында орналасқан. Жерді пайдалану аумағында ең көп таралған каштан карбонатты топырақтар болды.</w:t>
      </w:r>
    </w:p>
    <w:p>
      <w:pPr>
        <w:spacing w:after="0"/>
        <w:ind w:left="0"/>
        <w:jc w:val="both"/>
      </w:pPr>
      <w:r>
        <w:rPr>
          <w:rFonts w:ascii="Times New Roman"/>
          <w:b w:val="false"/>
          <w:i w:val="false"/>
          <w:color w:val="000000"/>
          <w:sz w:val="28"/>
        </w:rPr>
        <w:t>
      2021 жылдың 1 қаңтарына Ұзынкөл ауылдық округінде (халықтың жеке ауласы және ЖШС, ШҚ) ірі қара мал 1 573 бас, 2 298 бас ұсақ мал, 584 бас жылқы бар. Оның ішінде:</w:t>
      </w:r>
    </w:p>
    <w:p>
      <w:pPr>
        <w:spacing w:after="0"/>
        <w:ind w:left="0"/>
        <w:jc w:val="both"/>
      </w:pPr>
      <w:r>
        <w:rPr>
          <w:rFonts w:ascii="Times New Roman"/>
          <w:b w:val="false"/>
          <w:i w:val="false"/>
          <w:color w:val="000000"/>
          <w:sz w:val="28"/>
        </w:rPr>
        <w:t>
      Ұзынкөл ауылында:</w:t>
      </w:r>
    </w:p>
    <w:p>
      <w:pPr>
        <w:spacing w:after="0"/>
        <w:ind w:left="0"/>
        <w:jc w:val="both"/>
      </w:pPr>
      <w:r>
        <w:rPr>
          <w:rFonts w:ascii="Times New Roman"/>
          <w:b w:val="false"/>
          <w:i w:val="false"/>
          <w:color w:val="000000"/>
          <w:sz w:val="28"/>
        </w:rPr>
        <w:t>
      ірі қара мал 328 бас, оның ішінде 203 бас сиырлар, ұсақ мал 189 бас, жылқы 10 бас.</w:t>
      </w:r>
    </w:p>
    <w:p>
      <w:pPr>
        <w:spacing w:after="0"/>
        <w:ind w:left="0"/>
        <w:jc w:val="both"/>
      </w:pPr>
      <w:r>
        <w:rPr>
          <w:rFonts w:ascii="Times New Roman"/>
          <w:b w:val="false"/>
          <w:i w:val="false"/>
          <w:color w:val="000000"/>
          <w:sz w:val="28"/>
        </w:rPr>
        <w:t>
      Жайылым көлемі 7 623 га құрайды.</w:t>
      </w:r>
    </w:p>
    <w:p>
      <w:pPr>
        <w:spacing w:after="0"/>
        <w:ind w:left="0"/>
        <w:jc w:val="both"/>
      </w:pPr>
      <w:r>
        <w:rPr>
          <w:rFonts w:ascii="Times New Roman"/>
          <w:b w:val="false"/>
          <w:i w:val="false"/>
          <w:color w:val="000000"/>
          <w:sz w:val="28"/>
        </w:rPr>
        <w:t>
      Алғабас ауылында:</w:t>
      </w:r>
    </w:p>
    <w:p>
      <w:pPr>
        <w:spacing w:after="0"/>
        <w:ind w:left="0"/>
        <w:jc w:val="both"/>
      </w:pPr>
      <w:r>
        <w:rPr>
          <w:rFonts w:ascii="Times New Roman"/>
          <w:b w:val="false"/>
          <w:i w:val="false"/>
          <w:color w:val="000000"/>
          <w:sz w:val="28"/>
        </w:rPr>
        <w:t>
      ірі қара мал 238 бас, оның ішінде 67 бас сиырлар, ұсақ мал 421 бас, жылқы 29 бас.</w:t>
      </w:r>
    </w:p>
    <w:p>
      <w:pPr>
        <w:spacing w:after="0"/>
        <w:ind w:left="0"/>
        <w:jc w:val="both"/>
      </w:pPr>
      <w:r>
        <w:rPr>
          <w:rFonts w:ascii="Times New Roman"/>
          <w:b w:val="false"/>
          <w:i w:val="false"/>
          <w:color w:val="000000"/>
          <w:sz w:val="28"/>
        </w:rPr>
        <w:t>
      Жайылым көлемі 2 007 га құрайды.</w:t>
      </w:r>
    </w:p>
    <w:p>
      <w:pPr>
        <w:spacing w:after="0"/>
        <w:ind w:left="0"/>
        <w:jc w:val="both"/>
      </w:pPr>
      <w:r>
        <w:rPr>
          <w:rFonts w:ascii="Times New Roman"/>
          <w:b w:val="false"/>
          <w:i w:val="false"/>
          <w:color w:val="000000"/>
          <w:sz w:val="28"/>
        </w:rPr>
        <w:t>
      Бұлақты ауылында:</w:t>
      </w:r>
    </w:p>
    <w:p>
      <w:pPr>
        <w:spacing w:after="0"/>
        <w:ind w:left="0"/>
        <w:jc w:val="both"/>
      </w:pPr>
      <w:r>
        <w:rPr>
          <w:rFonts w:ascii="Times New Roman"/>
          <w:b w:val="false"/>
          <w:i w:val="false"/>
          <w:color w:val="000000"/>
          <w:sz w:val="28"/>
        </w:rPr>
        <w:t>
      ірі қара мал 274 бас, оның ішінде 76 бас сиырлар, ұсақ мал 89 бас.</w:t>
      </w:r>
    </w:p>
    <w:p>
      <w:pPr>
        <w:spacing w:after="0"/>
        <w:ind w:left="0"/>
        <w:jc w:val="both"/>
      </w:pPr>
      <w:r>
        <w:rPr>
          <w:rFonts w:ascii="Times New Roman"/>
          <w:b w:val="false"/>
          <w:i w:val="false"/>
          <w:color w:val="000000"/>
          <w:sz w:val="28"/>
        </w:rPr>
        <w:t>
      Жайылым көлемі 1 973 га құрайды.</w:t>
      </w:r>
    </w:p>
    <w:p>
      <w:pPr>
        <w:spacing w:after="0"/>
        <w:ind w:left="0"/>
        <w:jc w:val="both"/>
      </w:pPr>
      <w:r>
        <w:rPr>
          <w:rFonts w:ascii="Times New Roman"/>
          <w:b w:val="false"/>
          <w:i w:val="false"/>
          <w:color w:val="000000"/>
          <w:sz w:val="28"/>
        </w:rPr>
        <w:t>
      Ұзынкөл ауылдық округінің ЖШС, шаруа және фермерлік қожалықтарындағы мал басы: ірі қара мал 733 бас, ұсақ қара мал 1 599 бас, 545 бас жылқы.</w:t>
      </w:r>
    </w:p>
    <w:p>
      <w:pPr>
        <w:spacing w:after="0"/>
        <w:ind w:left="0"/>
        <w:jc w:val="both"/>
      </w:pPr>
      <w:r>
        <w:rPr>
          <w:rFonts w:ascii="Times New Roman"/>
          <w:b w:val="false"/>
          <w:i w:val="false"/>
          <w:color w:val="000000"/>
          <w:sz w:val="28"/>
        </w:rPr>
        <w:t>
      ЖШС, шаруа және фермер қожалықтарының жайылым алаңы 20 740,3 га құрайды.</w:t>
      </w:r>
    </w:p>
    <w:p>
      <w:pPr>
        <w:spacing w:after="0"/>
        <w:ind w:left="0"/>
        <w:jc w:val="both"/>
      </w:pPr>
      <w:r>
        <w:rPr>
          <w:rFonts w:ascii="Times New Roman"/>
          <w:b w:val="false"/>
          <w:i w:val="false"/>
          <w:color w:val="000000"/>
          <w:sz w:val="28"/>
        </w:rPr>
        <w:t>
      Ұзынкөл ауылдық округі бойынша ауыл шаруашылығы малдарын қамтамасыз ету үшін барлығы 32 343,3 га жайылымдық жерлер бар. Елді мекен шегінде 11 603 га жайылым бар.</w:t>
      </w:r>
    </w:p>
    <w:p>
      <w:pPr>
        <w:spacing w:after="0"/>
        <w:ind w:left="0"/>
        <w:jc w:val="both"/>
      </w:pPr>
      <w:r>
        <w:rPr>
          <w:rFonts w:ascii="Times New Roman"/>
          <w:b w:val="false"/>
          <w:i w:val="false"/>
          <w:color w:val="000000"/>
          <w:sz w:val="28"/>
        </w:rPr>
        <w:t>
      Ұзынкөл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10. Каменка ауылының округі. Округте 1 ауылдық елді мекен бар.</w:t>
      </w:r>
    </w:p>
    <w:p>
      <w:pPr>
        <w:spacing w:after="0"/>
        <w:ind w:left="0"/>
        <w:jc w:val="both"/>
      </w:pPr>
      <w:r>
        <w:rPr>
          <w:rFonts w:ascii="Times New Roman"/>
          <w:b w:val="false"/>
          <w:i w:val="false"/>
          <w:color w:val="000000"/>
          <w:sz w:val="28"/>
        </w:rPr>
        <w:t>
      Каменка ауылының округі аумағының жалпы көлемі 23 129,2 га, оның ішінде егістік – 13 828 га, жайылым жерлері – 5 263,8 га, шабындық жерлері – 378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19 469,8 га;</w:t>
      </w:r>
    </w:p>
    <w:p>
      <w:pPr>
        <w:spacing w:after="0"/>
        <w:ind w:left="0"/>
        <w:jc w:val="both"/>
      </w:pPr>
      <w:r>
        <w:rPr>
          <w:rFonts w:ascii="Times New Roman"/>
          <w:b w:val="false"/>
          <w:i w:val="false"/>
          <w:color w:val="000000"/>
          <w:sz w:val="28"/>
        </w:rPr>
        <w:t>
      елді мекендердің жері – 2 044,4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17 га;</w:t>
      </w:r>
    </w:p>
    <w:p>
      <w:pPr>
        <w:spacing w:after="0"/>
        <w:ind w:left="0"/>
        <w:jc w:val="both"/>
      </w:pPr>
      <w:r>
        <w:rPr>
          <w:rFonts w:ascii="Times New Roman"/>
          <w:b w:val="false"/>
          <w:i w:val="false"/>
          <w:color w:val="000000"/>
          <w:sz w:val="28"/>
        </w:rPr>
        <w:t>
      су қорының жерлері – 145 га;</w:t>
      </w:r>
    </w:p>
    <w:p>
      <w:pPr>
        <w:spacing w:after="0"/>
        <w:ind w:left="0"/>
        <w:jc w:val="both"/>
      </w:pPr>
      <w:r>
        <w:rPr>
          <w:rFonts w:ascii="Times New Roman"/>
          <w:b w:val="false"/>
          <w:i w:val="false"/>
          <w:color w:val="000000"/>
          <w:sz w:val="28"/>
        </w:rPr>
        <w:t>
      қордағы жерлер – 1 453 га.</w:t>
      </w:r>
    </w:p>
    <w:p>
      <w:pPr>
        <w:spacing w:after="0"/>
        <w:ind w:left="0"/>
        <w:jc w:val="both"/>
      </w:pPr>
      <w:r>
        <w:rPr>
          <w:rFonts w:ascii="Times New Roman"/>
          <w:b w:val="false"/>
          <w:i w:val="false"/>
          <w:color w:val="000000"/>
          <w:sz w:val="28"/>
        </w:rPr>
        <w:t>
      Табиғи жағдайлары бойынша Каменка ауылы округінің аумағы орташа қуаң аймақта орналасқан. Климаттың басты ерекшелігі - оның континенталдылығы, ол жыл бойына ғана емес, сонымен қатар күн ішінде температураның күрт өзгеруімен көрінеді. Қысы ұзақ және қатал, жазы ыстық және құрғақ.</w:t>
      </w:r>
    </w:p>
    <w:p>
      <w:pPr>
        <w:spacing w:after="0"/>
        <w:ind w:left="0"/>
        <w:jc w:val="both"/>
      </w:pPr>
      <w:r>
        <w:rPr>
          <w:rFonts w:ascii="Times New Roman"/>
          <w:b w:val="false"/>
          <w:i w:val="false"/>
          <w:color w:val="000000"/>
          <w:sz w:val="28"/>
        </w:rPr>
        <w:t>
      Каменка ауылы округінің жер пайдалануы құрғақ дала аймағында орналасқан, мұнда аймақтық топырақ қуаты аз қара-қызғылт және қуаты аз қара-қоңыр терең қайнаған топырақ болып табылады.</w:t>
      </w:r>
    </w:p>
    <w:p>
      <w:pPr>
        <w:spacing w:after="0"/>
        <w:ind w:left="0"/>
        <w:jc w:val="both"/>
      </w:pPr>
      <w:r>
        <w:rPr>
          <w:rFonts w:ascii="Times New Roman"/>
          <w:b w:val="false"/>
          <w:i w:val="false"/>
          <w:color w:val="000000"/>
          <w:sz w:val="28"/>
        </w:rPr>
        <w:t>
      2021 жылдың 1 қаңтарына Каменка ауылының округінде (халықтың жеке ауласы және ЖШС, ШҚ) ірі қара мал 661 бас, 405 бас ұсақ мал, 143 бас жылқы бар. Оның ішінде:</w:t>
      </w:r>
    </w:p>
    <w:p>
      <w:pPr>
        <w:spacing w:after="0"/>
        <w:ind w:left="0"/>
        <w:jc w:val="both"/>
      </w:pPr>
      <w:r>
        <w:rPr>
          <w:rFonts w:ascii="Times New Roman"/>
          <w:b w:val="false"/>
          <w:i w:val="false"/>
          <w:color w:val="000000"/>
          <w:sz w:val="28"/>
        </w:rPr>
        <w:t>
      Каменка ауылында:</w:t>
      </w:r>
    </w:p>
    <w:p>
      <w:pPr>
        <w:spacing w:after="0"/>
        <w:ind w:left="0"/>
        <w:jc w:val="both"/>
      </w:pPr>
      <w:r>
        <w:rPr>
          <w:rFonts w:ascii="Times New Roman"/>
          <w:b w:val="false"/>
          <w:i w:val="false"/>
          <w:color w:val="000000"/>
          <w:sz w:val="28"/>
        </w:rPr>
        <w:t>
      ірі қара мал 636 бас, оның ішінде 235 бас сиырлар, ұсақ мал 405 бас, жылқы 120 бас.</w:t>
      </w:r>
    </w:p>
    <w:p>
      <w:pPr>
        <w:spacing w:after="0"/>
        <w:ind w:left="0"/>
        <w:jc w:val="both"/>
      </w:pPr>
      <w:r>
        <w:rPr>
          <w:rFonts w:ascii="Times New Roman"/>
          <w:b w:val="false"/>
          <w:i w:val="false"/>
          <w:color w:val="000000"/>
          <w:sz w:val="28"/>
        </w:rPr>
        <w:t>
      Жайылым көлемі 1 387 га құрайды.</w:t>
      </w:r>
    </w:p>
    <w:p>
      <w:pPr>
        <w:spacing w:after="0"/>
        <w:ind w:left="0"/>
        <w:jc w:val="both"/>
      </w:pPr>
      <w:r>
        <w:rPr>
          <w:rFonts w:ascii="Times New Roman"/>
          <w:b w:val="false"/>
          <w:i w:val="false"/>
          <w:color w:val="000000"/>
          <w:sz w:val="28"/>
        </w:rPr>
        <w:t>
      Каменка ауылының округінде ЖШС, шаруа және фермерлік қожалықтарындағы мал басы: ірі қара мал 25 бас, 23 бас жылқы.</w:t>
      </w:r>
    </w:p>
    <w:p>
      <w:pPr>
        <w:spacing w:after="0"/>
        <w:ind w:left="0"/>
        <w:jc w:val="both"/>
      </w:pPr>
      <w:r>
        <w:rPr>
          <w:rFonts w:ascii="Times New Roman"/>
          <w:b w:val="false"/>
          <w:i w:val="false"/>
          <w:color w:val="000000"/>
          <w:sz w:val="28"/>
        </w:rPr>
        <w:t>
      ЖШС, шаруа және фермер қожалықтарының жайылым алаңы 5 263,78 га құрайды.</w:t>
      </w:r>
    </w:p>
    <w:p>
      <w:pPr>
        <w:spacing w:after="0"/>
        <w:ind w:left="0"/>
        <w:jc w:val="both"/>
      </w:pPr>
      <w:r>
        <w:rPr>
          <w:rFonts w:ascii="Times New Roman"/>
          <w:b w:val="false"/>
          <w:i w:val="false"/>
          <w:color w:val="000000"/>
          <w:sz w:val="28"/>
        </w:rPr>
        <w:t>
      Каменка ауылының округінде бойынша ауыл шаруашылығы малдарын қамтамасыз ету үшін барлығы 6 651 га жайылымдық жерлер бар. Елді мекен шегінде 1 387 га жайылым бар.</w:t>
      </w:r>
    </w:p>
    <w:p>
      <w:pPr>
        <w:spacing w:after="0"/>
        <w:ind w:left="0"/>
        <w:jc w:val="both"/>
      </w:pPr>
      <w:r>
        <w:rPr>
          <w:rFonts w:ascii="Times New Roman"/>
          <w:b w:val="false"/>
          <w:i w:val="false"/>
          <w:color w:val="000000"/>
          <w:sz w:val="28"/>
        </w:rPr>
        <w:t>
      Каменка ауылының округінде мал айдауға арналған сервитуттар орнатылмаған.</w:t>
      </w:r>
    </w:p>
    <w:p>
      <w:pPr>
        <w:spacing w:after="0"/>
        <w:ind w:left="0"/>
        <w:jc w:val="both"/>
      </w:pPr>
      <w:r>
        <w:rPr>
          <w:rFonts w:ascii="Times New Roman"/>
          <w:b w:val="false"/>
          <w:i w:val="false"/>
          <w:color w:val="000000"/>
          <w:sz w:val="28"/>
        </w:rPr>
        <w:t>
      Астрахан ауданы бойынша қажеттілік:</w:t>
      </w:r>
    </w:p>
    <w:p>
      <w:pPr>
        <w:spacing w:after="0"/>
        <w:ind w:left="0"/>
        <w:jc w:val="both"/>
      </w:pPr>
      <w:r>
        <w:rPr>
          <w:rFonts w:ascii="Times New Roman"/>
          <w:b w:val="false"/>
          <w:i w:val="false"/>
          <w:color w:val="000000"/>
          <w:sz w:val="28"/>
        </w:rPr>
        <w:t>
      ІҚМ үшін – 4,5 га басына;</w:t>
      </w:r>
    </w:p>
    <w:p>
      <w:pPr>
        <w:spacing w:after="0"/>
        <w:ind w:left="0"/>
        <w:jc w:val="both"/>
      </w:pPr>
      <w:r>
        <w:rPr>
          <w:rFonts w:ascii="Times New Roman"/>
          <w:b w:val="false"/>
          <w:i w:val="false"/>
          <w:color w:val="000000"/>
          <w:sz w:val="28"/>
        </w:rPr>
        <w:t>
      ҰҚМ үшін – 1,9 га басына;</w:t>
      </w:r>
    </w:p>
    <w:p>
      <w:pPr>
        <w:spacing w:after="0"/>
        <w:ind w:left="0"/>
        <w:jc w:val="both"/>
      </w:pPr>
      <w:r>
        <w:rPr>
          <w:rFonts w:ascii="Times New Roman"/>
          <w:b w:val="false"/>
          <w:i w:val="false"/>
          <w:color w:val="000000"/>
          <w:sz w:val="28"/>
        </w:rPr>
        <w:t>
      жылқы үшін – 11,4 га басына.</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ҰҚМ – ұсақ қара мал;</w:t>
      </w:r>
    </w:p>
    <w:p>
      <w:pPr>
        <w:spacing w:after="0"/>
        <w:ind w:left="0"/>
        <w:jc w:val="both"/>
      </w:pPr>
      <w:r>
        <w:rPr>
          <w:rFonts w:ascii="Times New Roman"/>
          <w:b w:val="false"/>
          <w:i w:val="false"/>
          <w:color w:val="000000"/>
          <w:sz w:val="28"/>
        </w:rPr>
        <w:t>
      га –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1 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Астрахан ауылдық округі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 қосымша</w:t>
            </w:r>
          </w:p>
        </w:tc>
      </w:tr>
    </w:tbl>
    <w:bookmarkStart w:name="z9" w:id="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Новочеркасск ауылдық округі аумағында жайылымдардың орналасу схемасы (картасы)</w:t>
      </w:r>
    </w:p>
    <w:bookmarkEnd w:id="5"/>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 қосымша</w:t>
            </w:r>
          </w:p>
        </w:tc>
      </w:tr>
    </w:tbl>
    <w:bookmarkStart w:name="z11" w:id="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Есіл ауылдық округі аумағында жайылымдардың орналасу схемасы (картасы)</w:t>
      </w:r>
    </w:p>
    <w:bookmarkEnd w:id="6"/>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 қосымша</w:t>
            </w:r>
          </w:p>
        </w:tc>
      </w:tr>
    </w:tbl>
    <w:bookmarkStart w:name="z13" w:id="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Қызылжар ауылдық округі аумағында жайылымдардың орналасу схемасы (картасы)</w:t>
      </w:r>
    </w:p>
    <w:bookmarkEnd w:id="7"/>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 қосымша</w:t>
            </w:r>
          </w:p>
        </w:tc>
      </w:tr>
    </w:tbl>
    <w:bookmarkStart w:name="z15" w:id="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Острогорск ауылдық округі аумағында жайылымдардың орналасу схемасы (картасы)</w:t>
      </w:r>
    </w:p>
    <w:bookmarkEnd w:id="8"/>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6 қосымша</w:t>
            </w:r>
          </w:p>
        </w:tc>
      </w:tr>
    </w:tbl>
    <w:bookmarkStart w:name="z17" w:id="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Первомай ауылдық округі аумағында жайылымдардың орналасу схемасы (картасы)</w:t>
      </w:r>
    </w:p>
    <w:bookmarkEnd w:id="9"/>
    <w:p>
      <w:pPr>
        <w:spacing w:after="0"/>
        <w:ind w:left="0"/>
        <w:jc w:val="left"/>
      </w:pP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7 қосымша</w:t>
            </w:r>
          </w:p>
        </w:tc>
      </w:tr>
    </w:tbl>
    <w:bookmarkStart w:name="z19" w:id="1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Николаев ауылдық округі аумағында жайылымдардың орналасу схемасы (картасы)</w:t>
      </w:r>
    </w:p>
    <w:bookmarkEnd w:id="10"/>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8 қосымша</w:t>
            </w:r>
          </w:p>
        </w:tc>
      </w:tr>
    </w:tbl>
    <w:bookmarkStart w:name="z21"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Старый Колутон ауылдық округі аумағында жайылымдардың орналасу схемасы (картасы)</w:t>
      </w:r>
    </w:p>
    <w:bookmarkEnd w:id="11"/>
    <w:p>
      <w:pPr>
        <w:spacing w:after="0"/>
        <w:ind w:left="0"/>
        <w:jc w:val="left"/>
      </w:pP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9 қосымша</w:t>
            </w:r>
          </w:p>
        </w:tc>
      </w:tr>
    </w:tbl>
    <w:bookmarkStart w:name="z23" w:id="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Ұзынкөл ауылдық округі аумағында жайылымдардың орналасу схемасы (картасы)</w:t>
      </w:r>
    </w:p>
    <w:bookmarkEnd w:id="12"/>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10 қосымша</w:t>
            </w:r>
          </w:p>
        </w:tc>
      </w:tr>
    </w:tbl>
    <w:bookmarkStart w:name="z25" w:id="1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Астрахан ауданының Каменка ауылы аумағында жайылымдардың орналасу схемасы (картасы)</w:t>
      </w:r>
    </w:p>
    <w:bookmarkEnd w:id="13"/>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Астрахан ауданының Астрахан, Новочеркасск, Есіл, Қызылжар, Острогорск, Первомай, Николаев, Старый Колутон, Ұзынкөл ауылдық округтерінің және Каменка ауылының жайылымдардың орналасу схемасына (картасына) беріліп отырған жер учаскелерінің меншік иелері мен жер пайдаланушылардың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9"/>
        <w:gridCol w:w="1650"/>
        <w:gridCol w:w="5613"/>
        <w:gridCol w:w="3388"/>
      </w:tblGrid>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Картадағы жер пайдалану-шының №</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Ашенов Қыздарбек Қабдоллаұлы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Бөпежанов Қанатай Амангелдіұлы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Талғат Жылқыайдарұлы, "Тайжан"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Бекмағамбетов Сембай Әреңұлы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 Амангелді Рахимұлы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 Ерлан Тембергенұлы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Лясов Николай Иванович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Гамзат Рыспайұлы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Дамиль Тұргынбайқызы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Жандос Дүйсембайұлы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Сокур Виктор Андреевич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Шиканов Анатолий Петрович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Шиканов Александр Петрович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Груднин Владимир Михайлович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Зарудняя Лилия Феликсовна</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Вера Александровна</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Мисюрин Владимир Михайлович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Фогельзанг Анатолий Феликсович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 Hilal"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3 774</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"Merkitagro"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Отан"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"Ырысты Астық"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"Қайнар-Агро-11"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Агротехникалық колледжі" мемлекеттік мекемесі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Новочеркасск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Грейн"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Винетта"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"Фермер-2002"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"Федоренко и К" коммандиттік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Рябухин Сергей Владимирович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Пельцер Валерий Александрович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Боридко Александр Иванович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Кривенко Валерий Иванович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Ольховский Виктор Владимирович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Присяжный Станислав Казимирович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Шафранский Сергей Владимирович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Абденова Мария Кужатовна, "Капаров М"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Айдархан</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Бөлехан Жүкенұлы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Гамзат Рыспайұлы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Әлжанов Қайрат Егізбаевұлы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Малыгин Алексей Анатольевич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Мазурок Виталий Петрович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Экажев Тимур Магамедович, "Рассвет"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Наубетов Рашид Кабдуалиевич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Өмірбек</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Сағадатов Қуаныш Қазизұлы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Абылай Қапарұлы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Мұстафин Руслан Серікұлы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Мадуахасов Қайрат Нұрғалиұлы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 Армия Таукенұлы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Скоковский Франц Феликсович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Уәлихан Мұратұлы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"КДК Grain"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2 034</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"Ырысты Астык"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"Кайнар-Агро-11"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"Зеленое-1"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Нива"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"СХТ Шиликты"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Деметра"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"Экспресс-Агро"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Ж."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"Ядрен"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Бибаев Ерсін Кенжебайұлы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Руслан Мақсұтұлы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Шагырова Қаншайым Жылқыайдарқызы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Соғумбаев Бұлат Қакетұлы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шаруа қожалығы, Сейітов Қадылбек Заманбекұлы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"Оксановка-1"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"Фермер-2010"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6 599</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Қызылжар"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 НС"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14 198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 Темірбек Қабдуалиұлы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Акаев Авхад Омарович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Өтелбай Жасұланұлы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Мұхамедали Шәкіратұлы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Қуанышбеков Бауыржан Төлеуұлы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Бағдат Төремұратұлы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 Арман Шертайұлы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Кулмағамбетов Қуаныш Ғабдулқамалұлы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Ахмет Ғаділбекұлы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Махмет Ғаділбекұлы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Қазихан Ғаділбекұлы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Литаврин Сергей Владимирович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Нұркин Жандос Ногерұлы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"Острогорский"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Бидай"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Бадзиев Муслим Баширович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Гендик Вероника Владимировна</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Пельцер Валерий Александрович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Леонид Анатольевич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Чернецкая Людмила Викторовна</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Квапиш Галина Ивановна</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Актив"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"Фермер-2010"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"Фермер-2002"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Беркут"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"Графит-М"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"Есіл"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"Камышенка"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 - 2017"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1 778,1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 Тау 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Дайыр Қасымұлы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Илдыбаев Айткен Қожасұлы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 Виктор Иванович, "Ксения"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Коох Александр Михайлович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Күлкенов Орынбек Бұқабайұлы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Полонкоев Геннадий Михайлович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Сайдаев Абу-Бешир Магомедович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Сайдаев Руслан Сайдаұлы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Саменов Ерғали Көпейұлы, "Жулдыз"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Дүйсекеев Егімбай Айтмұханұлы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Жетпісбаев Қазиз Қабдуллинұлы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Әділбек Төлеубайұлы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Кулмағамбетов Хазимұрат</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Қабылтаев Оразалы Қамалқанұлы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Нұрқай Сәлим Темірғалиұлы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Сағынбеков Нұрлыбек Саттарұлы </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"Алмаз-Грейн"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"Оксановка"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"Гранит-Петровка"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"Нан-2005"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2005"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"Родина"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 Надежды"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"Есіл"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"Сарыарка Траст"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Плюс С"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 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14 268,3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Колутон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Кенжеболат Жабыспайұлы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Кобка Борис Петрович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Мұрсалимов Далбай Қарбайұлы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Смагұлова Ұмсынған Қайыржанқызы, "Еламан"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Саттыбаев Рамазан Жүнісұлы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Құрманбеков Қадырхан Кенжебекұлы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Колутон-04"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10 166,7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11 786,7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Лисин Анатолий Карлович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Лисин Анатолий Николаевич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Мақажанов Аман Ғалымжанұлы, "Асель"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Рыбчак Василий Иосифович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Сейтгалиев Ришад Ғалымханұлы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Уахитжанов Тұрсынбек Мұратбекұлы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Касьянов Петр Назарович, "Назар"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Жоргабаев Сарсентай Нуржанович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Махмадьяров Саидахмет Ерович, "Дастан" шаруа қожалығы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1 876</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Кайрат Каиржанович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"КДК Grain"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и К"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"КДК 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7 673</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"Зеленое-1"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1 914</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"АстанаПромАгро"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"Ырысты Астық"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"Целина-Агро"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2017"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20 740,3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 ауылының округі</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Рапутов Александр Константинович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Щербина Генадий Валентинович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Фаиль Артур Иванович</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"Каменка-1"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1 327,58</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"Байду-Агро"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2 667,2</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"Сарымсакты" жауапкершілігі шектеулі серіктестігі</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5 263,78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11 қосымша</w:t>
            </w:r>
          </w:p>
        </w:tc>
      </w:tr>
    </w:tbl>
    <w:bookmarkStart w:name="z27" w:id="14"/>
    <w:p>
      <w:pPr>
        <w:spacing w:after="0"/>
        <w:ind w:left="0"/>
        <w:jc w:val="left"/>
      </w:pPr>
      <w:r>
        <w:rPr>
          <w:rFonts w:ascii="Times New Roman"/>
          <w:b/>
          <w:i w:val="false"/>
          <w:color w:val="000000"/>
        </w:rPr>
        <w:t xml:space="preserve"> Астрахан ауданының Астрахан, Новочеркасск, Есіл, Қызылжар, Острогорск, Первомай, Николаев, Старый Колутон, Ұзынкөл ауылдық округтері және Каменка ауылы үшін қолайлы жайылым айналымдарының схемасы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8"/>
        <w:gridCol w:w="3162"/>
        <w:gridCol w:w="2289"/>
        <w:gridCol w:w="2289"/>
        <w:gridCol w:w="1851"/>
        <w:gridCol w:w="1851"/>
      </w:tblGrid>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Новочеркасск</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Колутон</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 ауылы</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p>
      <w:pPr>
        <w:spacing w:after="0"/>
        <w:ind w:left="0"/>
        <w:jc w:val="both"/>
      </w:pPr>
      <w:r>
        <w:rPr>
          <w:rFonts w:ascii="Times New Roman"/>
          <w:b w:val="false"/>
          <w:i w:val="false"/>
          <w:color w:val="000000"/>
          <w:sz w:val="28"/>
        </w:rPr>
        <w:t>
      Ескертпе: 1, 2, 3, 4 - жылына қашаларды пайдалану кезегі.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12 қосымша</w:t>
            </w:r>
          </w:p>
        </w:tc>
      </w:tr>
    </w:tbl>
    <w:bookmarkStart w:name="z29" w:id="15"/>
    <w:p>
      <w:pPr>
        <w:spacing w:after="0"/>
        <w:ind w:left="0"/>
        <w:jc w:val="left"/>
      </w:pPr>
      <w:r>
        <w:rPr>
          <w:rFonts w:ascii="Times New Roman"/>
          <w:b/>
          <w:i w:val="false"/>
          <w:color w:val="000000"/>
        </w:rPr>
        <w:t xml:space="preserve"> Астрахан ауданының Астрахан ауылдық округі үшін қолайлы жайылым айналымдарының схемасы</w:t>
      </w:r>
    </w:p>
    <w:bookmarkEnd w:id="15"/>
    <w:p>
      <w:pPr>
        <w:spacing w:after="0"/>
        <w:ind w:left="0"/>
        <w:jc w:val="both"/>
      </w:pPr>
      <w:r>
        <w:rPr>
          <w:rFonts w:ascii="Times New Roman"/>
          <w:b w:val="false"/>
          <w:i w:val="false"/>
          <w:color w:val="000000"/>
          <w:sz w:val="28"/>
        </w:rPr>
        <w:t>
      Астрахан ауылдық округі бойынша ауыл шаруашылығы малдарын қамтамасыз ету үшін барлығы 14 128 га жайылымдық жерлер бар. Елді мекен шегінде 4 160 га жайылым бар, оның ішінде Астрахан а. – 2 366 га, Тобылжан а. – 898 га, Жаңабірлік а. – 896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13 қосымша</w:t>
            </w:r>
          </w:p>
        </w:tc>
      </w:tr>
    </w:tbl>
    <w:bookmarkStart w:name="z31" w:id="16"/>
    <w:p>
      <w:pPr>
        <w:spacing w:after="0"/>
        <w:ind w:left="0"/>
        <w:jc w:val="left"/>
      </w:pPr>
      <w:r>
        <w:rPr>
          <w:rFonts w:ascii="Times New Roman"/>
          <w:b/>
          <w:i w:val="false"/>
          <w:color w:val="000000"/>
        </w:rPr>
        <w:t xml:space="preserve"> Астрахан ауданының Новочеркасск ауылдық округі үшін қолайлы жайылым айналымдарының схемасы</w:t>
      </w:r>
    </w:p>
    <w:bookmarkEnd w:id="16"/>
    <w:p>
      <w:pPr>
        <w:spacing w:after="0"/>
        <w:ind w:left="0"/>
        <w:jc w:val="both"/>
      </w:pPr>
      <w:r>
        <w:rPr>
          <w:rFonts w:ascii="Times New Roman"/>
          <w:b w:val="false"/>
          <w:i w:val="false"/>
          <w:color w:val="000000"/>
          <w:sz w:val="28"/>
        </w:rPr>
        <w:t>
      Новочеркасск ауылдық округі бойынша ауыл шаруашылығы малдарын қамтамасыз ету үшін барлығы 16 080 га жайылымдық жерлер бар. Елді мекен шегінде 4 380 га жайылым бар, оның ішінде Новочеркасск а. – 1 726 га, Приишимка а. – 830 га, Өндіріс а. – 1 824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14 қосымша</w:t>
            </w:r>
          </w:p>
        </w:tc>
      </w:tr>
    </w:tbl>
    <w:bookmarkStart w:name="z33" w:id="17"/>
    <w:p>
      <w:pPr>
        <w:spacing w:after="0"/>
        <w:ind w:left="0"/>
        <w:jc w:val="left"/>
      </w:pPr>
      <w:r>
        <w:rPr>
          <w:rFonts w:ascii="Times New Roman"/>
          <w:b/>
          <w:i w:val="false"/>
          <w:color w:val="000000"/>
        </w:rPr>
        <w:t xml:space="preserve"> Астрахан ауданының Есіл ауылдық округі үшін қолайлы жайылым айналымдарының схемасы</w:t>
      </w:r>
    </w:p>
    <w:bookmarkEnd w:id="17"/>
    <w:p>
      <w:pPr>
        <w:spacing w:after="0"/>
        <w:ind w:left="0"/>
        <w:jc w:val="both"/>
      </w:pPr>
      <w:r>
        <w:rPr>
          <w:rFonts w:ascii="Times New Roman"/>
          <w:b w:val="false"/>
          <w:i w:val="false"/>
          <w:color w:val="000000"/>
          <w:sz w:val="28"/>
        </w:rPr>
        <w:t>
      Есіл ауылдық округі бойынша ауыл шаруашылығы малдарын қамтамасыз ету үшін барлығы 11 691,3 га жайылымдық жерлер бар. Елді мекен шегінде 3934 га жайылым бар, оның ішінде Зеленое а. – 764 га, Шілікті а. – 1 050 га, Степное а. – 2 120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15 қосымша</w:t>
            </w:r>
          </w:p>
        </w:tc>
      </w:tr>
    </w:tbl>
    <w:bookmarkStart w:name="z35" w:id="18"/>
    <w:p>
      <w:pPr>
        <w:spacing w:after="0"/>
        <w:ind w:left="0"/>
        <w:jc w:val="left"/>
      </w:pPr>
      <w:r>
        <w:rPr>
          <w:rFonts w:ascii="Times New Roman"/>
          <w:b/>
          <w:i w:val="false"/>
          <w:color w:val="000000"/>
        </w:rPr>
        <w:t xml:space="preserve"> Астрахан ауданының Қызылжар ауылдық округі үшін қолайлы жайылым айналымдарының схемасы</w:t>
      </w:r>
    </w:p>
    <w:bookmarkEnd w:id="18"/>
    <w:p>
      <w:pPr>
        <w:spacing w:after="0"/>
        <w:ind w:left="0"/>
        <w:jc w:val="both"/>
      </w:pPr>
      <w:r>
        <w:rPr>
          <w:rFonts w:ascii="Times New Roman"/>
          <w:b w:val="false"/>
          <w:i w:val="false"/>
          <w:color w:val="000000"/>
          <w:sz w:val="28"/>
        </w:rPr>
        <w:t>
      Қызылжар ауылдық округі бойынша ауыл шаруашылығы малдарын қамтамасыз ету үшін барлығы 19 505 га жайылымдық жерлер бар. Елді мекен шегінде 5 307 га жайылым бар, оның ішінде Жаңа-Тұрмыс а. – 2 606 га, Акимовка а. – 1 451 га, Оксановка а. – 1 254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16 қосымша</w:t>
            </w:r>
          </w:p>
        </w:tc>
      </w:tr>
    </w:tbl>
    <w:bookmarkStart w:name="z37" w:id="19"/>
    <w:p>
      <w:pPr>
        <w:spacing w:after="0"/>
        <w:ind w:left="0"/>
        <w:jc w:val="left"/>
      </w:pPr>
      <w:r>
        <w:rPr>
          <w:rFonts w:ascii="Times New Roman"/>
          <w:b/>
          <w:i w:val="false"/>
          <w:color w:val="000000"/>
        </w:rPr>
        <w:t xml:space="preserve"> Астрахан ауданының Острогорск ауылдық округі үшін қолайлы жайылым айналымдарының схемасы</w:t>
      </w:r>
    </w:p>
    <w:bookmarkEnd w:id="19"/>
    <w:p>
      <w:pPr>
        <w:spacing w:after="0"/>
        <w:ind w:left="0"/>
        <w:jc w:val="both"/>
      </w:pPr>
      <w:r>
        <w:rPr>
          <w:rFonts w:ascii="Times New Roman"/>
          <w:b w:val="false"/>
          <w:i w:val="false"/>
          <w:color w:val="000000"/>
          <w:sz w:val="28"/>
        </w:rPr>
        <w:t>
      Острогорск ауылдық округі бойынша ауыл шаруашылығы малдарын қамтамасыз ету үшін барлығы 6 372 га жайылымдық жерлер бар. Елді мекен шегінде 2 172 га жайылым бар, оның ішінде Новый Колутон а. – 1 255 га, Қаракөл а. – 917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17 қосымша</w:t>
            </w:r>
          </w:p>
        </w:tc>
      </w:tr>
    </w:tbl>
    <w:bookmarkStart w:name="z39" w:id="20"/>
    <w:p>
      <w:pPr>
        <w:spacing w:after="0"/>
        <w:ind w:left="0"/>
        <w:jc w:val="left"/>
      </w:pPr>
      <w:r>
        <w:rPr>
          <w:rFonts w:ascii="Times New Roman"/>
          <w:b/>
          <w:i w:val="false"/>
          <w:color w:val="000000"/>
        </w:rPr>
        <w:t xml:space="preserve"> Астрахан ауданының Первомай ауылдық округі үшін қолайлы жайылым айналымдарының схемасы</w:t>
      </w:r>
    </w:p>
    <w:bookmarkEnd w:id="20"/>
    <w:p>
      <w:pPr>
        <w:spacing w:after="0"/>
        <w:ind w:left="0"/>
        <w:jc w:val="both"/>
      </w:pPr>
      <w:r>
        <w:rPr>
          <w:rFonts w:ascii="Times New Roman"/>
          <w:b w:val="false"/>
          <w:i w:val="false"/>
          <w:color w:val="000000"/>
          <w:sz w:val="28"/>
        </w:rPr>
        <w:t>
      Первомай ауылдық округі бойынша ауыл шаруашылығы малдарын қамтамасыз ету үшін барлығы 13 708 га жайылымдық жерлер бар. Елді мекен шегінде 3 456 га жайылым бар, оның ішінде Первомай а. – 1 174 га, Лозовое а. – 632 га, Камышенка а. – 1 650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18 қосымша</w:t>
            </w:r>
          </w:p>
        </w:tc>
      </w:tr>
    </w:tbl>
    <w:bookmarkStart w:name="z41" w:id="21"/>
    <w:p>
      <w:pPr>
        <w:spacing w:after="0"/>
        <w:ind w:left="0"/>
        <w:jc w:val="left"/>
      </w:pPr>
      <w:r>
        <w:rPr>
          <w:rFonts w:ascii="Times New Roman"/>
          <w:b/>
          <w:i w:val="false"/>
          <w:color w:val="000000"/>
        </w:rPr>
        <w:t xml:space="preserve"> Астрахан ауданының Николаев ауылдық округі үшін қолайлы жайылым айналымдарының схемасы</w:t>
      </w:r>
    </w:p>
    <w:bookmarkEnd w:id="21"/>
    <w:p>
      <w:pPr>
        <w:spacing w:after="0"/>
        <w:ind w:left="0"/>
        <w:jc w:val="both"/>
      </w:pPr>
      <w:r>
        <w:rPr>
          <w:rFonts w:ascii="Times New Roman"/>
          <w:b w:val="false"/>
          <w:i w:val="false"/>
          <w:color w:val="000000"/>
          <w:sz w:val="28"/>
        </w:rPr>
        <w:t>
      Николаев ауылдық округі бойынша ауыл шаруашылығы малдарын қамтамасыз ету үшін барлығы 19 161,3 га жайылымдық жерлер бар. Елді мекен шегінде 4 160 га жайылым бар, оның ішінде Петровка а. – 2 547 га, Өрнек а. – 868 га, Жамбыл а. – 1 478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19 қосымша</w:t>
            </w:r>
          </w:p>
        </w:tc>
      </w:tr>
    </w:tbl>
    <w:bookmarkStart w:name="z43" w:id="22"/>
    <w:p>
      <w:pPr>
        <w:spacing w:after="0"/>
        <w:ind w:left="0"/>
        <w:jc w:val="left"/>
      </w:pPr>
      <w:r>
        <w:rPr>
          <w:rFonts w:ascii="Times New Roman"/>
          <w:b/>
          <w:i w:val="false"/>
          <w:color w:val="000000"/>
        </w:rPr>
        <w:t xml:space="preserve"> Астрахан ауданының Старый Колутон ауылдық округі үшін қолайлы жайылым айналымдарының схемасы</w:t>
      </w:r>
    </w:p>
    <w:bookmarkEnd w:id="22"/>
    <w:p>
      <w:pPr>
        <w:spacing w:after="0"/>
        <w:ind w:left="0"/>
        <w:jc w:val="both"/>
      </w:pPr>
      <w:r>
        <w:rPr>
          <w:rFonts w:ascii="Times New Roman"/>
          <w:b w:val="false"/>
          <w:i w:val="false"/>
          <w:color w:val="000000"/>
          <w:sz w:val="28"/>
        </w:rPr>
        <w:t>
      Старый Колутон ауылдық округі бойынша ауыл шаруашылығы малдарын қамтамасыз ету үшін барлығы 14 768,7 га жайылымдық жерлер бар. Елді мекен шегінде 2 982 га жайылым бар, оның ішінде Старый Колутон а. – 873 га, Еңбек а. – 345 га, Ковыленка а. – 960 га, Қосқөл – 804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20 қосымша</w:t>
            </w:r>
          </w:p>
        </w:tc>
      </w:tr>
    </w:tbl>
    <w:bookmarkStart w:name="z45" w:id="23"/>
    <w:p>
      <w:pPr>
        <w:spacing w:after="0"/>
        <w:ind w:left="0"/>
        <w:jc w:val="left"/>
      </w:pPr>
      <w:r>
        <w:rPr>
          <w:rFonts w:ascii="Times New Roman"/>
          <w:b/>
          <w:i w:val="false"/>
          <w:color w:val="000000"/>
        </w:rPr>
        <w:t xml:space="preserve"> Астрахан ауданының Ұзынкөл ауылдық округі үшін қолайлы жайылым айналымдарының схемасы</w:t>
      </w:r>
    </w:p>
    <w:bookmarkEnd w:id="23"/>
    <w:p>
      <w:pPr>
        <w:spacing w:after="0"/>
        <w:ind w:left="0"/>
        <w:jc w:val="both"/>
      </w:pPr>
      <w:r>
        <w:rPr>
          <w:rFonts w:ascii="Times New Roman"/>
          <w:b w:val="false"/>
          <w:i w:val="false"/>
          <w:color w:val="000000"/>
          <w:sz w:val="28"/>
        </w:rPr>
        <w:t>
      Ұзынкөл ауылдық округі бойынша ауыл шаруашылығы малдарын қамтамасыз ету үшін барлығы 32 343,3 га жайылымдық жерлер бар. Елді мекен шегінде 11 603 га жайылым бар, оның ішінде Ұзынкөл а. – 7 623 га, Алғабас а. – 2 007 га, Бұлақты а. – 1 973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21 қосымша</w:t>
            </w:r>
          </w:p>
        </w:tc>
      </w:tr>
    </w:tbl>
    <w:bookmarkStart w:name="z47" w:id="24"/>
    <w:p>
      <w:pPr>
        <w:spacing w:after="0"/>
        <w:ind w:left="0"/>
        <w:jc w:val="left"/>
      </w:pPr>
      <w:r>
        <w:rPr>
          <w:rFonts w:ascii="Times New Roman"/>
          <w:b/>
          <w:i w:val="false"/>
          <w:color w:val="000000"/>
        </w:rPr>
        <w:t xml:space="preserve"> Астрахан ауданының Каменка ауылдық округі үшін қолайлы жайылым айналымдарының схемасы</w:t>
      </w:r>
    </w:p>
    <w:bookmarkEnd w:id="24"/>
    <w:p>
      <w:pPr>
        <w:spacing w:after="0"/>
        <w:ind w:left="0"/>
        <w:jc w:val="both"/>
      </w:pPr>
      <w:r>
        <w:rPr>
          <w:rFonts w:ascii="Times New Roman"/>
          <w:b w:val="false"/>
          <w:i w:val="false"/>
          <w:color w:val="000000"/>
          <w:sz w:val="28"/>
        </w:rPr>
        <w:t>
      Каменка ауылы бойынша ауыл шаруашылығы малдарын қамтамасыз ету үшін барлығы 6 651 га жайылымдық жерлер бар. Елді мекен шегінде 1 387 га жайылым бар, оның ішінде Каменка а. – 1 387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22 қосымша</w:t>
            </w:r>
          </w:p>
        </w:tc>
      </w:tr>
    </w:tbl>
    <w:bookmarkStart w:name="z49" w:id="25"/>
    <w:p>
      <w:pPr>
        <w:spacing w:after="0"/>
        <w:ind w:left="0"/>
        <w:jc w:val="left"/>
      </w:pPr>
      <w:r>
        <w:rPr>
          <w:rFonts w:ascii="Times New Roman"/>
          <w:b/>
          <w:i w:val="false"/>
          <w:color w:val="000000"/>
        </w:rPr>
        <w:t xml:space="preserve"> Астрахан ауданының Астрахан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25"/>
    <w:p>
      <w:pPr>
        <w:spacing w:after="0"/>
        <w:ind w:left="0"/>
        <w:jc w:val="both"/>
      </w:pPr>
      <w:r>
        <w:rPr>
          <w:rFonts w:ascii="Times New Roman"/>
          <w:b w:val="false"/>
          <w:i w:val="false"/>
          <w:color w:val="000000"/>
          <w:sz w:val="28"/>
        </w:rPr>
        <w:t>
      Сыртқы шекаралар – 47 904,1 га, ішкі шекаралар – 9 565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23 қосымша</w:t>
            </w:r>
          </w:p>
        </w:tc>
      </w:tr>
    </w:tbl>
    <w:bookmarkStart w:name="z51" w:id="26"/>
    <w:p>
      <w:pPr>
        <w:spacing w:after="0"/>
        <w:ind w:left="0"/>
        <w:jc w:val="left"/>
      </w:pPr>
      <w:r>
        <w:rPr>
          <w:rFonts w:ascii="Times New Roman"/>
          <w:b/>
          <w:i w:val="false"/>
          <w:color w:val="000000"/>
        </w:rPr>
        <w:t xml:space="preserve"> Астрахан ауданының Новочеркасск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26"/>
    <w:p>
      <w:pPr>
        <w:spacing w:after="0"/>
        <w:ind w:left="0"/>
        <w:jc w:val="both"/>
      </w:pPr>
      <w:r>
        <w:rPr>
          <w:rFonts w:ascii="Times New Roman"/>
          <w:b w:val="false"/>
          <w:i w:val="false"/>
          <w:color w:val="000000"/>
          <w:sz w:val="28"/>
        </w:rPr>
        <w:t>
      Сыртқы шекаралар – 46 754,2 га, ішкі шекаралар – 110 168,5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24 қосымша</w:t>
            </w:r>
          </w:p>
        </w:tc>
      </w:tr>
    </w:tbl>
    <w:bookmarkStart w:name="z53" w:id="27"/>
    <w:p>
      <w:pPr>
        <w:spacing w:after="0"/>
        <w:ind w:left="0"/>
        <w:jc w:val="left"/>
      </w:pPr>
      <w:r>
        <w:rPr>
          <w:rFonts w:ascii="Times New Roman"/>
          <w:b/>
          <w:i w:val="false"/>
          <w:color w:val="000000"/>
        </w:rPr>
        <w:t xml:space="preserve"> Астрахан ауданының Есіл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27"/>
    <w:p>
      <w:pPr>
        <w:spacing w:after="0"/>
        <w:ind w:left="0"/>
        <w:jc w:val="both"/>
      </w:pPr>
      <w:r>
        <w:rPr>
          <w:rFonts w:ascii="Times New Roman"/>
          <w:b w:val="false"/>
          <w:i w:val="false"/>
          <w:color w:val="000000"/>
          <w:sz w:val="28"/>
        </w:rPr>
        <w:t>
      Сыртқы шекаралар – 110 168,5 га, ішкі шекаралар – 7 757,3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25 қосымша</w:t>
            </w:r>
          </w:p>
        </w:tc>
      </w:tr>
    </w:tbl>
    <w:bookmarkStart w:name="z55" w:id="28"/>
    <w:p>
      <w:pPr>
        <w:spacing w:after="0"/>
        <w:ind w:left="0"/>
        <w:jc w:val="left"/>
      </w:pPr>
      <w:r>
        <w:rPr>
          <w:rFonts w:ascii="Times New Roman"/>
          <w:b/>
          <w:i w:val="false"/>
          <w:color w:val="000000"/>
        </w:rPr>
        <w:t xml:space="preserve"> Астрахан ауданының Қызылжар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28"/>
    <w:p>
      <w:pPr>
        <w:spacing w:after="0"/>
        <w:ind w:left="0"/>
        <w:jc w:val="both"/>
      </w:pPr>
      <w:r>
        <w:rPr>
          <w:rFonts w:ascii="Times New Roman"/>
          <w:b w:val="false"/>
          <w:i w:val="false"/>
          <w:color w:val="000000"/>
          <w:sz w:val="28"/>
        </w:rPr>
        <w:t>
      Сыртқы шекаралар – 57 278,4 га, ішкі шекаралар – 14 198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26 қосымша</w:t>
            </w:r>
          </w:p>
        </w:tc>
      </w:tr>
    </w:tbl>
    <w:bookmarkStart w:name="z57" w:id="29"/>
    <w:p>
      <w:pPr>
        <w:spacing w:after="0"/>
        <w:ind w:left="0"/>
        <w:jc w:val="left"/>
      </w:pPr>
      <w:r>
        <w:rPr>
          <w:rFonts w:ascii="Times New Roman"/>
          <w:b/>
          <w:i w:val="false"/>
          <w:color w:val="000000"/>
        </w:rPr>
        <w:t xml:space="preserve"> Астрахан ауданының Острогорск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29"/>
    <w:p>
      <w:pPr>
        <w:spacing w:after="0"/>
        <w:ind w:left="0"/>
        <w:jc w:val="both"/>
      </w:pPr>
      <w:r>
        <w:rPr>
          <w:rFonts w:ascii="Times New Roman"/>
          <w:b w:val="false"/>
          <w:i w:val="false"/>
          <w:color w:val="000000"/>
          <w:sz w:val="28"/>
        </w:rPr>
        <w:t>
      Сыртқы шекаралар – 32 203,1 га, ішкі шекаралар – 4 200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27 қосымша</w:t>
            </w:r>
          </w:p>
        </w:tc>
      </w:tr>
    </w:tbl>
    <w:bookmarkStart w:name="z59" w:id="30"/>
    <w:p>
      <w:pPr>
        <w:spacing w:after="0"/>
        <w:ind w:left="0"/>
        <w:jc w:val="left"/>
      </w:pPr>
      <w:r>
        <w:rPr>
          <w:rFonts w:ascii="Times New Roman"/>
          <w:b/>
          <w:i w:val="false"/>
          <w:color w:val="000000"/>
        </w:rPr>
        <w:t xml:space="preserve"> Астрахан ауданының Первомай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0"/>
    <w:p>
      <w:pPr>
        <w:spacing w:after="0"/>
        <w:ind w:left="0"/>
        <w:jc w:val="both"/>
      </w:pPr>
      <w:r>
        <w:rPr>
          <w:rFonts w:ascii="Times New Roman"/>
          <w:b w:val="false"/>
          <w:i w:val="false"/>
          <w:color w:val="000000"/>
          <w:sz w:val="28"/>
        </w:rPr>
        <w:t>
      Сыртқы шекаралар – 70 209,8 га, ішкі шекаралар – 10 251,7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28 қосымша</w:t>
            </w:r>
          </w:p>
        </w:tc>
      </w:tr>
    </w:tbl>
    <w:bookmarkStart w:name="z61" w:id="31"/>
    <w:p>
      <w:pPr>
        <w:spacing w:after="0"/>
        <w:ind w:left="0"/>
        <w:jc w:val="left"/>
      </w:pPr>
      <w:r>
        <w:rPr>
          <w:rFonts w:ascii="Times New Roman"/>
          <w:b/>
          <w:i w:val="false"/>
          <w:color w:val="000000"/>
        </w:rPr>
        <w:t xml:space="preserve"> Астрахан ауданының Николаев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1"/>
    <w:p>
      <w:pPr>
        <w:spacing w:after="0"/>
        <w:ind w:left="0"/>
        <w:jc w:val="both"/>
      </w:pPr>
      <w:r>
        <w:rPr>
          <w:rFonts w:ascii="Times New Roman"/>
          <w:b w:val="false"/>
          <w:i w:val="false"/>
          <w:color w:val="000000"/>
          <w:sz w:val="28"/>
        </w:rPr>
        <w:t>
      Сыртқы шекаралар – 55 608,8 га, ішкі шекаралар – 14 268,3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29 қосымша</w:t>
            </w:r>
          </w:p>
        </w:tc>
      </w:tr>
    </w:tbl>
    <w:bookmarkStart w:name="z63" w:id="32"/>
    <w:p>
      <w:pPr>
        <w:spacing w:after="0"/>
        <w:ind w:left="0"/>
        <w:jc w:val="left"/>
      </w:pPr>
      <w:r>
        <w:rPr>
          <w:rFonts w:ascii="Times New Roman"/>
          <w:b/>
          <w:i w:val="false"/>
          <w:color w:val="000000"/>
        </w:rPr>
        <w:t xml:space="preserve"> Астрахан ауданының Старый Колутон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2"/>
    <w:p>
      <w:pPr>
        <w:spacing w:after="0"/>
        <w:ind w:left="0"/>
        <w:jc w:val="both"/>
      </w:pPr>
      <w:r>
        <w:rPr>
          <w:rFonts w:ascii="Times New Roman"/>
          <w:b w:val="false"/>
          <w:i w:val="false"/>
          <w:color w:val="000000"/>
          <w:sz w:val="28"/>
        </w:rPr>
        <w:t>
      Сыртқы шекаралар – 49 709,6 га, ішкі шекаралар – 11 786,7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30 қосымша</w:t>
            </w:r>
          </w:p>
        </w:tc>
      </w:tr>
    </w:tbl>
    <w:bookmarkStart w:name="z65" w:id="33"/>
    <w:p>
      <w:pPr>
        <w:spacing w:after="0"/>
        <w:ind w:left="0"/>
        <w:jc w:val="left"/>
      </w:pPr>
      <w:r>
        <w:rPr>
          <w:rFonts w:ascii="Times New Roman"/>
          <w:b/>
          <w:i w:val="false"/>
          <w:color w:val="000000"/>
        </w:rPr>
        <w:t xml:space="preserve"> Астрахан ауданының Ұзынкөл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3"/>
    <w:p>
      <w:pPr>
        <w:spacing w:after="0"/>
        <w:ind w:left="0"/>
        <w:jc w:val="both"/>
      </w:pPr>
      <w:r>
        <w:rPr>
          <w:rFonts w:ascii="Times New Roman"/>
          <w:b w:val="false"/>
          <w:i w:val="false"/>
          <w:color w:val="000000"/>
          <w:sz w:val="28"/>
        </w:rPr>
        <w:t>
      Сыртқы шекаралар – 89 606,7 га, ішкі шекаралар – 20 740,3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31 қосымша</w:t>
            </w:r>
          </w:p>
        </w:tc>
      </w:tr>
    </w:tbl>
    <w:bookmarkStart w:name="z67" w:id="34"/>
    <w:p>
      <w:pPr>
        <w:spacing w:after="0"/>
        <w:ind w:left="0"/>
        <w:jc w:val="left"/>
      </w:pPr>
      <w:r>
        <w:rPr>
          <w:rFonts w:ascii="Times New Roman"/>
          <w:b/>
          <w:i w:val="false"/>
          <w:color w:val="000000"/>
        </w:rPr>
        <w:t xml:space="preserve"> Астрахан ауданының Каменка ауылы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bookmarkEnd w:id="34"/>
    <w:p>
      <w:pPr>
        <w:spacing w:after="0"/>
        <w:ind w:left="0"/>
        <w:jc w:val="both"/>
      </w:pPr>
      <w:r>
        <w:rPr>
          <w:rFonts w:ascii="Times New Roman"/>
          <w:b w:val="false"/>
          <w:i w:val="false"/>
          <w:color w:val="000000"/>
          <w:sz w:val="28"/>
        </w:rPr>
        <w:t>
      Сыртқы шекаралар – 23 129,2 га, ішкі шекаралар – 5 263,78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32 қосымша</w:t>
            </w:r>
          </w:p>
        </w:tc>
      </w:tr>
    </w:tbl>
    <w:bookmarkStart w:name="z69" w:id="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5"/>
    <w:p>
      <w:pPr>
        <w:spacing w:after="0"/>
        <w:ind w:left="0"/>
        <w:jc w:val="both"/>
      </w:pPr>
      <w:r>
        <w:rPr>
          <w:rFonts w:ascii="Times New Roman"/>
          <w:b w:val="false"/>
          <w:i w:val="false"/>
          <w:color w:val="000000"/>
          <w:sz w:val="28"/>
        </w:rPr>
        <w:t xml:space="preserve">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шаруашылық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болып тіркелген) анықталады.</w:t>
      </w:r>
    </w:p>
    <w:p>
      <w:pPr>
        <w:spacing w:after="0"/>
        <w:ind w:left="0"/>
        <w:jc w:val="both"/>
      </w:pPr>
      <w:r>
        <w:rPr>
          <w:rFonts w:ascii="Times New Roman"/>
          <w:b w:val="false"/>
          <w:i w:val="false"/>
          <w:color w:val="000000"/>
          <w:sz w:val="28"/>
        </w:rPr>
        <w:t>
      Бір ауылшаруашылық жануарларына су тұтынудың орташа тәуліктік нормасы тәулігіне 45 литр.</w:t>
      </w:r>
    </w:p>
    <w:p>
      <w:pPr>
        <w:spacing w:after="0"/>
        <w:ind w:left="0"/>
        <w:jc w:val="both"/>
      </w:pPr>
      <w:r>
        <w:rPr>
          <w:rFonts w:ascii="Times New Roman"/>
          <w:b w:val="false"/>
          <w:i w:val="false"/>
          <w:color w:val="000000"/>
          <w:sz w:val="28"/>
        </w:rPr>
        <w:t>
      Аудан аумағында суаратын немесе суландыратын каналдар жоқ.</w:t>
      </w:r>
    </w:p>
    <w:p>
      <w:pPr>
        <w:spacing w:after="0"/>
        <w:ind w:left="0"/>
        <w:jc w:val="both"/>
      </w:pPr>
      <w:r>
        <w:rPr>
          <w:rFonts w:ascii="Times New Roman"/>
          <w:b w:val="false"/>
          <w:i w:val="false"/>
          <w:color w:val="000000"/>
          <w:sz w:val="28"/>
        </w:rPr>
        <w:t>
      Астрахан ауданының Астрахан ауылдық округінің жайылым пайдаланушылардың су тұтынуға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33 қосымша</w:t>
            </w:r>
          </w:p>
        </w:tc>
      </w:tr>
    </w:tbl>
    <w:bookmarkStart w:name="z71" w:id="36"/>
    <w:p>
      <w:pPr>
        <w:spacing w:after="0"/>
        <w:ind w:left="0"/>
        <w:jc w:val="left"/>
      </w:pPr>
      <w:r>
        <w:rPr>
          <w:rFonts w:ascii="Times New Roman"/>
          <w:b/>
          <w:i w:val="false"/>
          <w:color w:val="000000"/>
        </w:rPr>
        <w:t xml:space="preserve"> Астрахан ауданының Новочеркасск ауылдық округінің жайылым пайдаланушылардың су тұтынуға қол жеткізу схемасы</w:t>
      </w:r>
    </w:p>
    <w:bookmarkEnd w:id="36"/>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34 қосымша</w:t>
            </w:r>
          </w:p>
        </w:tc>
      </w:tr>
    </w:tbl>
    <w:bookmarkStart w:name="z73" w:id="37"/>
    <w:p>
      <w:pPr>
        <w:spacing w:after="0"/>
        <w:ind w:left="0"/>
        <w:jc w:val="left"/>
      </w:pPr>
      <w:r>
        <w:rPr>
          <w:rFonts w:ascii="Times New Roman"/>
          <w:b/>
          <w:i w:val="false"/>
          <w:color w:val="000000"/>
        </w:rPr>
        <w:t xml:space="preserve"> Астрахан ауданының Есіл ауылдық округінің жайылым пайдаланушылардың су тұтынуға қол жеткізу схемасы</w:t>
      </w:r>
    </w:p>
    <w:bookmarkEnd w:id="37"/>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35 қосымша</w:t>
            </w:r>
          </w:p>
        </w:tc>
      </w:tr>
    </w:tbl>
    <w:bookmarkStart w:name="z75" w:id="38"/>
    <w:p>
      <w:pPr>
        <w:spacing w:after="0"/>
        <w:ind w:left="0"/>
        <w:jc w:val="left"/>
      </w:pPr>
      <w:r>
        <w:rPr>
          <w:rFonts w:ascii="Times New Roman"/>
          <w:b/>
          <w:i w:val="false"/>
          <w:color w:val="000000"/>
        </w:rPr>
        <w:t xml:space="preserve"> Астрахан ауданының Қызылжар ауылдық округінің жайылым пайдаланушылардың су тұтынуға қол жеткізу схемасы</w:t>
      </w:r>
    </w:p>
    <w:bookmarkEnd w:id="38"/>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36 қосымша</w:t>
            </w:r>
          </w:p>
        </w:tc>
      </w:tr>
    </w:tbl>
    <w:bookmarkStart w:name="z77" w:id="39"/>
    <w:p>
      <w:pPr>
        <w:spacing w:after="0"/>
        <w:ind w:left="0"/>
        <w:jc w:val="left"/>
      </w:pPr>
      <w:r>
        <w:rPr>
          <w:rFonts w:ascii="Times New Roman"/>
          <w:b/>
          <w:i w:val="false"/>
          <w:color w:val="000000"/>
        </w:rPr>
        <w:t xml:space="preserve"> Астрахан ауданының Острогорск ауылдық округінің жайылым пайдаланушылардың су тұтынуға қол жеткізу схемасы</w:t>
      </w:r>
    </w:p>
    <w:bookmarkEnd w:id="39"/>
    <w:p>
      <w:pPr>
        <w:spacing w:after="0"/>
        <w:ind w:left="0"/>
        <w:jc w:val="left"/>
      </w:pP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37 қосымша</w:t>
            </w:r>
          </w:p>
        </w:tc>
      </w:tr>
    </w:tbl>
    <w:bookmarkStart w:name="z79" w:id="40"/>
    <w:p>
      <w:pPr>
        <w:spacing w:after="0"/>
        <w:ind w:left="0"/>
        <w:jc w:val="left"/>
      </w:pPr>
      <w:r>
        <w:rPr>
          <w:rFonts w:ascii="Times New Roman"/>
          <w:b/>
          <w:i w:val="false"/>
          <w:color w:val="000000"/>
        </w:rPr>
        <w:t xml:space="preserve"> Астрахан ауданының Первомай ауылдық округінің жайылым пайдаланушылардың су тұтынуға қол жеткізу схемасы</w:t>
      </w:r>
    </w:p>
    <w:bookmarkEnd w:id="40"/>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38 қосымша</w:t>
            </w:r>
          </w:p>
        </w:tc>
      </w:tr>
    </w:tbl>
    <w:bookmarkStart w:name="z81" w:id="41"/>
    <w:p>
      <w:pPr>
        <w:spacing w:after="0"/>
        <w:ind w:left="0"/>
        <w:jc w:val="left"/>
      </w:pPr>
      <w:r>
        <w:rPr>
          <w:rFonts w:ascii="Times New Roman"/>
          <w:b/>
          <w:i w:val="false"/>
          <w:color w:val="000000"/>
        </w:rPr>
        <w:t xml:space="preserve"> Астрахан ауданының Николаев ауылдық округінің жайылым пайдаланушылардың су тұтынуға қол жеткізу схемасы</w:t>
      </w:r>
    </w:p>
    <w:bookmarkEnd w:id="41"/>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39 қосымша</w:t>
            </w:r>
          </w:p>
        </w:tc>
      </w:tr>
    </w:tbl>
    <w:bookmarkStart w:name="z83" w:id="42"/>
    <w:p>
      <w:pPr>
        <w:spacing w:after="0"/>
        <w:ind w:left="0"/>
        <w:jc w:val="left"/>
      </w:pPr>
      <w:r>
        <w:rPr>
          <w:rFonts w:ascii="Times New Roman"/>
          <w:b/>
          <w:i w:val="false"/>
          <w:color w:val="000000"/>
        </w:rPr>
        <w:t xml:space="preserve"> Астрахан ауданының Старый Колутон ауылдық округінің жайылым пайдаланушылардың су тұтынуға қол жеткізу схемасы</w:t>
      </w:r>
    </w:p>
    <w:bookmarkEnd w:id="42"/>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40 қосымша</w:t>
            </w:r>
          </w:p>
        </w:tc>
      </w:tr>
    </w:tbl>
    <w:bookmarkStart w:name="z85" w:id="43"/>
    <w:p>
      <w:pPr>
        <w:spacing w:after="0"/>
        <w:ind w:left="0"/>
        <w:jc w:val="left"/>
      </w:pPr>
      <w:r>
        <w:rPr>
          <w:rFonts w:ascii="Times New Roman"/>
          <w:b/>
          <w:i w:val="false"/>
          <w:color w:val="000000"/>
        </w:rPr>
        <w:t xml:space="preserve"> Астрахан ауданының Ұзынкөл ауылдық округінің жайылым пайдаланушылардың су тұтынуға қол жеткізу схемасы</w:t>
      </w:r>
    </w:p>
    <w:bookmarkEnd w:id="43"/>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41 қосымша</w:t>
            </w:r>
          </w:p>
        </w:tc>
      </w:tr>
    </w:tbl>
    <w:bookmarkStart w:name="z87" w:id="44"/>
    <w:p>
      <w:pPr>
        <w:spacing w:after="0"/>
        <w:ind w:left="0"/>
        <w:jc w:val="left"/>
      </w:pPr>
      <w:r>
        <w:rPr>
          <w:rFonts w:ascii="Times New Roman"/>
          <w:b/>
          <w:i w:val="false"/>
          <w:color w:val="000000"/>
        </w:rPr>
        <w:t xml:space="preserve"> Астрахан ауданының Каменка ауылының жайылым пайдаланушылардың су тұтынуға қол жеткізу схемасы</w:t>
      </w:r>
    </w:p>
    <w:bookmarkEnd w:id="44"/>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42 қосымша</w:t>
            </w:r>
          </w:p>
        </w:tc>
      </w:tr>
    </w:tbl>
    <w:bookmarkStart w:name="z89" w:id="45"/>
    <w:p>
      <w:pPr>
        <w:spacing w:after="0"/>
        <w:ind w:left="0"/>
        <w:jc w:val="left"/>
      </w:pPr>
      <w:r>
        <w:rPr>
          <w:rFonts w:ascii="Times New Roman"/>
          <w:b/>
          <w:i w:val="false"/>
          <w:color w:val="000000"/>
        </w:rPr>
        <w:t xml:space="preserve"> Астрахан ауданының Астрахан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45"/>
    <w:p>
      <w:pPr>
        <w:spacing w:after="0"/>
        <w:ind w:left="0"/>
        <w:jc w:val="left"/>
      </w:pP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43 қосымша</w:t>
            </w:r>
          </w:p>
        </w:tc>
      </w:tr>
    </w:tbl>
    <w:bookmarkStart w:name="z91" w:id="46"/>
    <w:p>
      <w:pPr>
        <w:spacing w:after="0"/>
        <w:ind w:left="0"/>
        <w:jc w:val="left"/>
      </w:pPr>
      <w:r>
        <w:rPr>
          <w:rFonts w:ascii="Times New Roman"/>
          <w:b/>
          <w:i w:val="false"/>
          <w:color w:val="000000"/>
        </w:rPr>
        <w:t xml:space="preserve"> Астрахан ауданының Новочеркасск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46"/>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44 қосымша</w:t>
            </w:r>
          </w:p>
        </w:tc>
      </w:tr>
    </w:tbl>
    <w:bookmarkStart w:name="z93" w:id="47"/>
    <w:p>
      <w:pPr>
        <w:spacing w:after="0"/>
        <w:ind w:left="0"/>
        <w:jc w:val="left"/>
      </w:pPr>
      <w:r>
        <w:rPr>
          <w:rFonts w:ascii="Times New Roman"/>
          <w:b/>
          <w:i w:val="false"/>
          <w:color w:val="000000"/>
        </w:rPr>
        <w:t xml:space="preserve"> Астрахан ауданының Николаев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47"/>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45 қосымша</w:t>
            </w:r>
          </w:p>
        </w:tc>
      </w:tr>
    </w:tbl>
    <w:bookmarkStart w:name="z95" w:id="48"/>
    <w:p>
      <w:pPr>
        <w:spacing w:after="0"/>
        <w:ind w:left="0"/>
        <w:jc w:val="left"/>
      </w:pPr>
      <w:r>
        <w:rPr>
          <w:rFonts w:ascii="Times New Roman"/>
          <w:b/>
          <w:i w:val="false"/>
          <w:color w:val="000000"/>
        </w:rPr>
        <w:t xml:space="preserve"> Астрахан ауданының Ұзынкөл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48"/>
    <w:p>
      <w:pPr>
        <w:spacing w:after="0"/>
        <w:ind w:left="0"/>
        <w:jc w:val="left"/>
      </w:pP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46 қосымша</w:t>
            </w:r>
          </w:p>
        </w:tc>
      </w:tr>
    </w:tbl>
    <w:bookmarkStart w:name="z97" w:id="49"/>
    <w:p>
      <w:pPr>
        <w:spacing w:after="0"/>
        <w:ind w:left="0"/>
        <w:jc w:val="left"/>
      </w:pPr>
      <w:r>
        <w:rPr>
          <w:rFonts w:ascii="Times New Roman"/>
          <w:b/>
          <w:i w:val="false"/>
          <w:color w:val="000000"/>
        </w:rPr>
        <w:t xml:space="preserve"> Астрахан ауданының Каменка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bookmarkEnd w:id="49"/>
    <w:p>
      <w:pPr>
        <w:spacing w:after="0"/>
        <w:ind w:left="0"/>
        <w:jc w:val="left"/>
      </w:pPr>
      <w:r>
        <w:br/>
      </w:r>
    </w:p>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47 қосымша</w:t>
            </w:r>
          </w:p>
        </w:tc>
      </w:tr>
    </w:tbl>
    <w:bookmarkStart w:name="z99" w:id="50"/>
    <w:p>
      <w:pPr>
        <w:spacing w:after="0"/>
        <w:ind w:left="0"/>
        <w:jc w:val="left"/>
      </w:pPr>
      <w:r>
        <w:rPr>
          <w:rFonts w:ascii="Times New Roman"/>
          <w:b/>
          <w:i w:val="false"/>
          <w:color w:val="000000"/>
        </w:rPr>
        <w:t xml:space="preserve"> Астрахан ауданы Астрахан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
    <w:p>
      <w:pPr>
        <w:spacing w:after="0"/>
        <w:ind w:left="0"/>
        <w:jc w:val="left"/>
      </w:pPr>
      <w:r>
        <w:br/>
      </w:r>
    </w:p>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48 қосымша</w:t>
            </w:r>
          </w:p>
        </w:tc>
      </w:tr>
    </w:tbl>
    <w:bookmarkStart w:name="z101" w:id="51"/>
    <w:p>
      <w:pPr>
        <w:spacing w:after="0"/>
        <w:ind w:left="0"/>
        <w:jc w:val="left"/>
      </w:pPr>
      <w:r>
        <w:rPr>
          <w:rFonts w:ascii="Times New Roman"/>
          <w:b/>
          <w:i w:val="false"/>
          <w:color w:val="000000"/>
        </w:rPr>
        <w:t xml:space="preserve"> Астрахан ауданы Новочеркасск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49 қосымша</w:t>
            </w:r>
          </w:p>
        </w:tc>
      </w:tr>
    </w:tbl>
    <w:bookmarkStart w:name="z103" w:id="52"/>
    <w:p>
      <w:pPr>
        <w:spacing w:after="0"/>
        <w:ind w:left="0"/>
        <w:jc w:val="left"/>
      </w:pPr>
      <w:r>
        <w:rPr>
          <w:rFonts w:ascii="Times New Roman"/>
          <w:b/>
          <w:i w:val="false"/>
          <w:color w:val="000000"/>
        </w:rPr>
        <w:t xml:space="preserve"> Астрахан ауданы Есіл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2"/>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50 қосымша</w:t>
            </w:r>
          </w:p>
        </w:tc>
      </w:tr>
    </w:tbl>
    <w:bookmarkStart w:name="z105" w:id="53"/>
    <w:p>
      <w:pPr>
        <w:spacing w:after="0"/>
        <w:ind w:left="0"/>
        <w:jc w:val="left"/>
      </w:pPr>
      <w:r>
        <w:rPr>
          <w:rFonts w:ascii="Times New Roman"/>
          <w:b/>
          <w:i w:val="false"/>
          <w:color w:val="000000"/>
        </w:rPr>
        <w:t xml:space="preserve"> Астрахан ауданы Қызылжар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3"/>
    <w:p>
      <w:pPr>
        <w:spacing w:after="0"/>
        <w:ind w:left="0"/>
        <w:jc w:val="left"/>
      </w:pP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51 қосымша</w:t>
            </w:r>
          </w:p>
        </w:tc>
      </w:tr>
    </w:tbl>
    <w:bookmarkStart w:name="z107" w:id="54"/>
    <w:p>
      <w:pPr>
        <w:spacing w:after="0"/>
        <w:ind w:left="0"/>
        <w:jc w:val="left"/>
      </w:pPr>
      <w:r>
        <w:rPr>
          <w:rFonts w:ascii="Times New Roman"/>
          <w:b/>
          <w:i w:val="false"/>
          <w:color w:val="000000"/>
        </w:rPr>
        <w:t xml:space="preserve"> Астрахан ауданы Острогорск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52 қосымша</w:t>
            </w:r>
          </w:p>
        </w:tc>
      </w:tr>
    </w:tbl>
    <w:bookmarkStart w:name="z109" w:id="55"/>
    <w:p>
      <w:pPr>
        <w:spacing w:after="0"/>
        <w:ind w:left="0"/>
        <w:jc w:val="left"/>
      </w:pPr>
      <w:r>
        <w:rPr>
          <w:rFonts w:ascii="Times New Roman"/>
          <w:b/>
          <w:i w:val="false"/>
          <w:color w:val="000000"/>
        </w:rPr>
        <w:t xml:space="preserve"> Астрахан ауданы Первомай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53 қосымша</w:t>
            </w:r>
          </w:p>
        </w:tc>
      </w:tr>
    </w:tbl>
    <w:bookmarkStart w:name="z111" w:id="56"/>
    <w:p>
      <w:pPr>
        <w:spacing w:after="0"/>
        <w:ind w:left="0"/>
        <w:jc w:val="left"/>
      </w:pPr>
      <w:r>
        <w:rPr>
          <w:rFonts w:ascii="Times New Roman"/>
          <w:b/>
          <w:i w:val="false"/>
          <w:color w:val="000000"/>
        </w:rPr>
        <w:t xml:space="preserve"> Астрахан ауданы Николаев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54 қосымша</w:t>
            </w:r>
          </w:p>
        </w:tc>
      </w:tr>
    </w:tbl>
    <w:bookmarkStart w:name="z113" w:id="57"/>
    <w:p>
      <w:pPr>
        <w:spacing w:after="0"/>
        <w:ind w:left="0"/>
        <w:jc w:val="left"/>
      </w:pPr>
      <w:r>
        <w:rPr>
          <w:rFonts w:ascii="Times New Roman"/>
          <w:b/>
          <w:i w:val="false"/>
          <w:color w:val="000000"/>
        </w:rPr>
        <w:t xml:space="preserve"> Астрахан ауданы Старый Колутон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7"/>
    <w:p>
      <w:pPr>
        <w:spacing w:after="0"/>
        <w:ind w:left="0"/>
        <w:jc w:val="left"/>
      </w:pP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55 қосымша</w:t>
            </w:r>
          </w:p>
        </w:tc>
      </w:tr>
    </w:tbl>
    <w:bookmarkStart w:name="z115" w:id="58"/>
    <w:p>
      <w:pPr>
        <w:spacing w:after="0"/>
        <w:ind w:left="0"/>
        <w:jc w:val="left"/>
      </w:pPr>
      <w:r>
        <w:rPr>
          <w:rFonts w:ascii="Times New Roman"/>
          <w:b/>
          <w:i w:val="false"/>
          <w:color w:val="000000"/>
        </w:rPr>
        <w:t xml:space="preserve"> Астрахан ауданы Ұзынкөл аулдық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8"/>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56 қосымша</w:t>
            </w:r>
          </w:p>
        </w:tc>
      </w:tr>
    </w:tbl>
    <w:bookmarkStart w:name="z117" w:id="59"/>
    <w:p>
      <w:pPr>
        <w:spacing w:after="0"/>
        <w:ind w:left="0"/>
        <w:jc w:val="left"/>
      </w:pPr>
      <w:r>
        <w:rPr>
          <w:rFonts w:ascii="Times New Roman"/>
          <w:b/>
          <w:i w:val="false"/>
          <w:color w:val="000000"/>
        </w:rPr>
        <w:t xml:space="preserve"> Астрахан ауданы Каменка ауылы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Астрахан ауданының Астрахан,</w:t>
            </w:r>
            <w:r>
              <w:br/>
            </w:r>
            <w:r>
              <w:rPr>
                <w:rFonts w:ascii="Times New Roman"/>
                <w:b w:val="false"/>
                <w:i w:val="false"/>
                <w:color w:val="000000"/>
                <w:sz w:val="20"/>
              </w:rPr>
              <w:t>Новочеркасск, Есіл, Қызылжар,</w:t>
            </w:r>
            <w:r>
              <w:br/>
            </w:r>
            <w:r>
              <w:rPr>
                <w:rFonts w:ascii="Times New Roman"/>
                <w:b w:val="false"/>
                <w:i w:val="false"/>
                <w:color w:val="000000"/>
                <w:sz w:val="20"/>
              </w:rPr>
              <w:t>Острогорск, Первомай, Николаев,</w:t>
            </w:r>
            <w:r>
              <w:br/>
            </w:r>
            <w:r>
              <w:rPr>
                <w:rFonts w:ascii="Times New Roman"/>
                <w:b w:val="false"/>
                <w:i w:val="false"/>
                <w:color w:val="000000"/>
                <w:sz w:val="20"/>
              </w:rPr>
              <w:t>Старый Колутон, Ұзынкөл</w:t>
            </w:r>
            <w:r>
              <w:br/>
            </w:r>
            <w:r>
              <w:rPr>
                <w:rFonts w:ascii="Times New Roman"/>
                <w:b w:val="false"/>
                <w:i w:val="false"/>
                <w:color w:val="000000"/>
                <w:sz w:val="20"/>
              </w:rPr>
              <w:t>ауылдық округтері және</w:t>
            </w:r>
            <w:r>
              <w:br/>
            </w:r>
            <w:r>
              <w:rPr>
                <w:rFonts w:ascii="Times New Roman"/>
                <w:b w:val="false"/>
                <w:i w:val="false"/>
                <w:color w:val="000000"/>
                <w:sz w:val="20"/>
              </w:rPr>
              <w:t>Каменка ауылы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57 қосымша</w:t>
            </w:r>
          </w:p>
        </w:tc>
      </w:tr>
    </w:tbl>
    <w:bookmarkStart w:name="z119" w:id="6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8"/>
        <w:gridCol w:w="1165"/>
        <w:gridCol w:w="1165"/>
        <w:gridCol w:w="1166"/>
        <w:gridCol w:w="1166"/>
        <w:gridCol w:w="1166"/>
        <w:gridCol w:w="1166"/>
        <w:gridCol w:w="1166"/>
        <w:gridCol w:w="1166"/>
        <w:gridCol w:w="1166"/>
      </w:tblGrid>
      <w:tr>
        <w:trPr>
          <w:trHeight w:val="30" w:hRule="atLeast"/>
        </w:trPr>
        <w:tc>
          <w:tcPr>
            <w:tcW w:w="1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Ауылдык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Новочеркасск</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Острогорск</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Колутон</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 ауылы</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қаша.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