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64e7" w14:textId="7b06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бойынша 2021-2022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2021 жылғы 20 тамыздағы № 7С 8/4 шешімі. Күші жойылды - Ақмола облысы Атбасар аудандық мәслихатының 2021 жылғы 8 желтоқсандағы № 7С 11/4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аудандық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7С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Атбасар ауданы бойынша 2021-2022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қолданысқа енгізіледі және ресми жариялуға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Б.Қамбатыров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2021-2022 жылдарға арналған жайылымдарды басқару және оларды пайдалану жөніндегі жоспар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Атбасар ауданының аумағында жайылымдардың орналасу схемасы (картасы) (2021-2022 жылдарға арналған Атбасар ауданы бойынша жайылымдарды басқару және оларды пайдалану жөніндегіжоспарына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(2021-2022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(2021-2022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шахтылы құдықтарға) қол жетікізу схемасы (2021-2022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(2021-2022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(2021-2022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(2021-2022 жылдарға арналған Атбасар ауданы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Атбасар ауданының аумағында жайылымдардың орналасу схемасы (картасы)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жайылымдардың орналасу схемасына (картасына) беріліп отырған жер учаскелерінің жер пайдаланушылар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10517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"Бауыржан-Т"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"Новобратское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 Агро 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"SUNKAR COMPANU"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"Амантай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"KAINAR COMPANU KZ"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"Алтындан"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"Хрящевка"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"Купабаев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"Нур-777"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"Жантуар-М"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"Алком-Агро"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агропродукт"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 акционерлік қоғам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"Шортанбай-2019"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"Сепе-2012"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"Анаида"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"Самарка 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"Агросоюз ХХI"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"Абдуалиевых"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"Ащыкол"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"Арман-Атбасар-Агро"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"Сергевка"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"Азия-Бидай"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"Каражар-2004"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"Каражар-1"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"Смаилов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"Золотая Нива"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"Аблайхан-Садубек"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"Алком-Союз"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Алтын 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 Агро 2030"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"Hamit Agro Kz 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"Новосельское"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Дәнді Астық"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"Садовое-1"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"Садовое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"Баракат-Агро KZ"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"Агро-Синтез 2020"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"Әріп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"Пушкино"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"Ануар Атбасар"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"Полтавка-2"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"Алем-777"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"Шуйское-ХХI"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"Таймас-1"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2030-М"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"Проблемалық кредиттер қоры" акционерлік қоғамы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"Шункырколь"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"Акимовка"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"Акана Курманова"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Валерий Иванович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Токтыбаев Кайрат Шаймерденович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Игибаева Раушан Мукашевна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Яловой Валерий Алексеевич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Хитрова Зинаида Евгеньевна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Виктор Иванович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Антонюк Юрий Николаевич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 Сабит Омурзакович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Ленгерт Эрих Эдуардович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Алшимбаева Ырысты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Гульназира Абубакировна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Серик Ахмедиянович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Хадишат Эдымовна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Дзеитов Заур Магометович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Александр Николаевич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Суфтин Юрий Анатольевич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Марат Жаксыбаевич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Серик Темиржанович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Мухамбеткали Зиядинович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Токтар Аманжолович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Коразов Алпысбай Кауенович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Дархамбаев Сейтмухамбет Нурмахометович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Багусов Болат Касенович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Шарипа Шаймерденовна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 Курейш Даудович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Гюльмир Кумалат Оглы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Болат Хамзенович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Комисарова Тамара Юрьевна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Омарбек Раунакович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Ерлан Куанышевич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Калемжан Сапиевич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Аскар Аубакирович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Канат Кожанович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 Ирина Александровна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Улыкбек Калкенович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Бугубай Аленович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Аксеитова Сауле Копбаевна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Акаловский Владимир Степанович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Булкин Петр Николаевич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Алтынбек Бейсембекович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Степанович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Василий Леонидович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Жанхадамов Куаныш Сагимбаевич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Уалихан Шокпарбаевич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Беркембаев Темиргали Салимжанович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Лащенко Александр Александрович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Гиря Вадим Петрович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Скубак Александр Петрович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Жанат Каиркельдинович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Ведута Лина Федоровна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Хампаш Магомедович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Оверин Леонид Николаевич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 Николай Федорович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Сейсембай Токанович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Амренов Талгат Тюлегенович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Сергей Дмитриевич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Эхаев Алман Абдуллович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Амралин Кубентай Буркетбаевич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Магиев Юсуп Юнусович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Ахазуев Руслан Докканович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Штро Артем Владимирович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Арсагириев Ярах Якубович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Зарахов Амирхан Аубакирович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Манат Тюлегенович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Гисс Александр Иванович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Бекбулат Усербаевич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Кисеков Байбол Досумбекович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Рожанов Лечи Ахмедов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Биккерт Галина Григорьевна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Хамидов Ахмед Магомедович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Штайнбарт Денис Райнгольдович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Ивановна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Лисовой Виктор Иванович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Желтоножко Олег Николаевич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Марат Амангельдинович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Мухит Елеусызович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Абуязит Ахмедович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Жаслан Тулегенович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Сагандык Толегенович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Калихан Каиржанович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Сайцилинович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Шаяхмет Шаимович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Джурумбаев Сагындык Тотанович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Тотанова Алия Сатыбалдиновна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Гулим Амангельдиновна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Садулаев Адам Жамлаевич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Новицкий Алексей Алексеевич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Султан Хамитович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Хусаин Ахмедович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Оразбеков Бахтияр Нуралинович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Рашитов Абай Сагынтаевич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Умыт Канапияновна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 Арман Айтпаевич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Лайла Койшыбаевна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Сарсенбай Газизович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Кабибула Жолдыбаевич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Бакитжамал Сакеновна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Амантай Сеильбекович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Бегалинов Марат Зейнуллович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Бублик Олег Григорьевич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Рыспек Жамитович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Кашкимбаев Айдос Манатович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Киекпаев Айтхалы Туленович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Арсланбек Каиржанович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Капашева Айша Карымовна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Бархыт Есенбековна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Сергей Владимирович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Василевич Владимир Николаевич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Аппасова Зарлык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Носовский Леонтий Дмитриевич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Купавцева Галина Лаврентьевна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Искам Александр Яковлевич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Чердынцев Федор Романович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Костоев Мурат Макшарипович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Амренова Рысты Сабыржановна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Семенча Виктор Григорьевич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Касымхан Банияшимович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Серикпай Рыспаевич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Кайрат Жаксыбаевич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Марат Жусупович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Комбатуров Куаныш Бименович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Твердохлеб Александр Владимирович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Шахметов Ахмед Ахмединович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Шугаипов Сагадат Ибрашевич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 Атбасар ауданы үшін қолайлы жайылым айналымдарының схемасы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1, 2, 3, 4 – жылына қашаларды пайдалану кезегі.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 ауданы бойынша маусымды жайылымдардың алаңы 491509,3 гектарды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375015,3 гектарды, елді мекендердің жерлерінде 70725 гектар, босалқы жерлерінде 45769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Борисовка ауылы жайылым пайдаланушылардың су тұтыну нормасына сәйкес су көздеріне (өзендерге, көлдерге, тоғандарға, апандарға, суару немесе суландыру суармалау каналдарына, құбырлы немесе шахталы құдықтарға) қол жеткізу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Новосельское ауылы жайылым пайдаланушылардың су тұтыну нормасына сәйкес су көздеріне (өзендерге, көлдерге, тоғандарға, апандарға, суару немесе суландыру суармалау каналдарына, құбырлы немесе шахталы құдықтарға) қол жеткізу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Ақан Құрманов ауылдық округі жайылым пайдаланушылардың су тұтыну нормасына сәйкес су көздеріне (өзендерге, көлдерге, тоғандарға, апандарға, суару немесе суландыру суармалау каналдарына, құбырлы немесе шахталы құдықтарға) қол жеткізу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Бастау ауылдық округі жайылым пайдаланушылардың су тұтыну нормасына сәйкес су көздеріне (өзендерге, көлдерге, тоғандарға, апандарға, суару немесе суландыру суармалау каналдарына, құбырлы немесе шахталы құдықтарға) қол жеткізу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Полтавка ауылдық округі жайылым пайдаланушылардың су тұтыну нормасына сәйкес су көздеріне (өзендерге, көлдерге, тоғандарға, апандарға, суару немесе суландыру суармалау каналдарына, құбырлы немесе шахталы құдықтарға) қол жеткізу 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Покровка ауылдық округі жайылым пайдаланушылардың су тұтыну нормасына сәйкес су көздеріне (өзендерге, көлдерге, тоғандарға, апандарға, суару немесе суландыру суармалау каналдарына, құбырлы немесе шахталы құдықтарға) қол жеткізу схемасы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Макеевка ауылдық округі жайылым пайдаланушылардың су тұтыну нормасына сәйкес су көздеріне (өзендерге, көлдерге, тоғандарға, апандарға, суару немесе суландыру суармалау каналдарына, құбырлы немесе шахталы құдықтарға) қол жеткізу схемасы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Сергеевка ауылдық округі жайылым пайдаланушылардың су тұтыну нормасына сәйкес су көздеріне (өзендерге, көлдерге, тоғандарға, апандарға, суару немесе суландыру суармалау каналдарына, құбырлы немесе шахталы құдықтарға) қол жеткізу схемасы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Мариновка ауылдық округі жайылым пайдаланушылардың су тұтыну нормасына сәйкес су көздеріне (өзендерге, көлдерге, тоғандарға, апандарға, суару немесе суландыру суармалау каналдарына, құбырлы немесе шахталы құдықтарға) қол жеткізу схемасы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Шұңқыркөл ауылдық округі жайылым пайдаланушылардың су тұтыну нормасына сәйкес су көздеріне (өзендерге, көлдерге, тоғандарға, апандарға, суару немесе суландыру суармалау каналдарына, құбырлы немесе шахталы құдықтарға) қол жеткізу схемасы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суды тұтынудың орташа тәуліктік нормасы Қазақстан Республикасы Премьер-Министрі орынбасары - Қазақстан Республикасыауыл шаруашылығы министрінің 2017 жылғы 24 сәуірдегі № 173 бұйрығымен бекітілген,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 (Нормативтік құқықтық актілерді мемлекеттік тіркеу тізілімінде № 15090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Бастау ауылдық округі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Шұңқыркөл ауылдық округі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2028"/>
        <w:gridCol w:w="2173"/>
        <w:gridCol w:w="2173"/>
        <w:gridCol w:w="1732"/>
        <w:gridCol w:w="1732"/>
      </w:tblGrid>
      <w:tr>
        <w:trPr>
          <w:trHeight w:val="30" w:hRule="atLeast"/>
        </w:trPr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қашалардың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ауылдық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ауылдық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ауылдық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ауылдық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ауылдық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2"/>
        <w:gridCol w:w="3422"/>
        <w:gridCol w:w="2728"/>
        <w:gridCol w:w="2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қашалардың саны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 жазғы маусым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