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6ed0" w14:textId="90e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25 желтоқсандағы № 71/2 "2021-2023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15 шілдедегі № 12/2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Аршалы ауданының кент, ауылдық округтерінің бюджеттері туралы" 2020 жылғы 25 желтоқсандағы № 71/2 (Нормативтік кұқықтық актілерді мемлекеттік тіркеу тізілімінде № 8325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Аршалы кентінің бюджеті тиісінше 1, 2, 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54 349,6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Ижев ауылдық округінің бюджеті тиісінше 4, 5, 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Жібек жолы ауылдық округінің бюджеті тиісінше 7, 8, 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156 380,0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Анар ауылдық округінің бюджеті тиісінше 10, 11,12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36 213,5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Бірсуат ауылдық округінің бюджеті тиісінше 13, 14, 15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Түрген ауылдық округінің бюджеті тиісінше 16, 17, 18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Константинов ауылдық округінің бюджеті тиісінше 19, 20, 21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3 117,3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Михайлов ауылдық округінің бюджеті тиісінше 22, 23, 24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Волгодонов ауылдық округінің бюджеті тиісінше 25, 26, 27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272 758,0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268 233,0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275 035,5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Арнасай ауылдық округінің бюджеті тиісінше 28, 29, 30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167 651,0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Сараба ауылдық округінің бюджеті тиісінше 31, 32, 33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Бұлақсай ауылдық округінің бюджеті тиісінше 34, 35, 36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Ақбұлақ ауылдық округінің бюджеті тиісінше 37, 38, 39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кент, ауылдық округ бюджеті түсімдерінің құрамында 40 қосымшаға сәйкес аудандық бюджеттен нысаналы трансферттер қарастырылғаны ескерілсін.";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3680"/>
        <w:gridCol w:w="3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10 000,0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-13 900,0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22 389,3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169 653,8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1"/>
        <w:gridCol w:w="4569"/>
      </w:tblGrid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автокөлік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Ақмолы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округіне сорғы сатып алу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ауылының су тегеурінді мұнарасын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су құбыры желілерін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2 773,6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округінде су ұңғымаларын бұрғылау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